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eb23d" w14:textId="6feb2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на включение в список получателей субсидий и оптимальных сроков проведения сева по каждому виду субсидируемых приоритетных сельскохозяйственных культур по Тимирязевскому району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16 апреля 2012 года N 103. Зарегистрировано Департаментом юстиции Северо-Казахстанской области 7 мая 2012 года N 13-12-150. Утратило силу - постановлением акимата Тимирязевского района Северо-Казахстанской области от 29 декабря 2012 года N 409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Тимирязевского района Северо-Казахстанской области от 29.12.2012 N 409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 № 221,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акимата Тимирязевского района Северо-Казахстанской области от 10.07.2012 </w:t>
      </w:r>
      <w:r>
        <w:rPr>
          <w:rFonts w:ascii="Times New Roman"/>
          <w:b w:val="false"/>
          <w:i w:val="false"/>
          <w:color w:val="000000"/>
          <w:sz w:val="28"/>
        </w:rPr>
        <w:t>N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заявки на включение в список получателей субсидий и оптимальные сроки проведения сева по каждому виду субсидируемых приоритетных сельскохозяйственных культур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Искакова А.Т.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Касенов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2012 года № 103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предоставления заявки на включение в список получателей субсидий и оптимальных сроков проведения сева по каждому виду субсидируемых приоритетных сельскохозяйственных культур по Тимирязевскому району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1"/>
        <w:gridCol w:w="3306"/>
        <w:gridCol w:w="3264"/>
        <w:gridCol w:w="2379"/>
      </w:tblGrid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Земледельчес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 зона, почвенно-зем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ледельческий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 по ГСМ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</w:t>
            </w:r>
          </w:p>
        </w:tc>
      </w:tr>
      <w:tr>
        <w:trPr>
          <w:trHeight w:val="30" w:hRule="atLeast"/>
        </w:trPr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– степная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пшеница, среднепоздние, среднеспелые сорта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17 мая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по 31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пшеница, среднеранние сорта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твердая пшеница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среднепоздние сорта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среднеспелые сорта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 мая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30 мая по 3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14 мая по 17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27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22 мая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22 мая по 25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Чечевица позднеспелые сорта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23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Чечевица среднеспелые сорта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17 мая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по 25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- посев по традиционному пару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мая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20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- по минимальному–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нулевому пару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28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 горчица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14 мая по 27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18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Рыжик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14 мая по 27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 мая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16 мая по 20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Озимая пшеница 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августа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5 сентября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августа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5 сентября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Морковь (семена)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мая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15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(семена)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мая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15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5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Огурцы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5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капусты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10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томатов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28 мая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28 мая по 10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сено: суданская трава, просо, могар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июня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июня по 10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травы: люцерна, эспарцет, донник, житняк, костер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мая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17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сенаж: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Вика, овес, ячмень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27 мая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27 мая по 31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Горох, овес, ячмень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июня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июня по 7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Горох, просо кормовое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 июня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июня по 10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Горох, овес, суданка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 июня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июня по 10 июня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