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fa6e" w14:textId="0fdf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декабря 2012 года N 536. Зарегистрировано Департаментом юстиции Северо-Казахстанской области 8 февраля 2013 года N 2170.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«Об утверждении регламента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 от 5 сентября 2012 года № 345 (зарегистрировано в Реестре государственной регистрации нормативных правовых актов № 1863 от 14 сентября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А. Жумагалиев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декабря 2012 года N 536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 для направления в детские дошкольные организации»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«Отдел образования Мамлютского района Северо-Казахстанской области», аппаратами акима аульного (сельского) округа (далее – уполномоченный орган) и через центр обслуживания населения по месту жительства (далее - Центр), а также через веб-портал «электронного правительства» (далее - ПЭП) по адресу: www.e.gov.kz 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Регламенте: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принимающих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уполномоченного органа (далее - ИС УО)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(далее - УО) – государственное учреждение «Отдел образования Мамлютского района Северо-Казахстанской области»,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 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должен обратиться в УО для получения услуги имея при себе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71"/>
        <w:gridCol w:w="2261"/>
        <w:gridCol w:w="2072"/>
        <w:gridCol w:w="2871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Центра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действия (процесса, процедуры, операции) и их описание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проверка 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 в системе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запроса из ИС УО в ИС Центра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шие»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66"/>
        <w:gridCol w:w="2467"/>
        <w:gridCol w:w="2068"/>
        <w:gridCol w:w="2866"/>
        <w:gridCol w:w="25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выходного документа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Центра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2"/>
        <w:gridCol w:w="2262"/>
        <w:gridCol w:w="2556"/>
        <w:gridCol w:w="2409"/>
        <w:gridCol w:w="25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в ИС Центра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УО нарочно или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 отправки на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 почту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результата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 и выдачи выходного документа»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540"/>
        <w:gridCol w:w="2286"/>
        <w:gridCol w:w="2095"/>
        <w:gridCol w:w="1734"/>
        <w:gridCol w:w="2074"/>
        <w:gridCol w:w="16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 Центра в системе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из ИС Центр в ИС УО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отправка на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работу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заявления в статусе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 Центра в ИС УО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запроса в работу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запроса в ИС Центра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86"/>
        <w:gridCol w:w="2105"/>
        <w:gridCol w:w="2085"/>
        <w:gridCol w:w="2085"/>
        <w:gridCol w:w="2085"/>
        <w:gridCol w:w="17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оказания услуги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Центра нарочно или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 почту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Центр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489"/>
        <w:gridCol w:w="2277"/>
        <w:gridCol w:w="2087"/>
        <w:gridCol w:w="2087"/>
        <w:gridCol w:w="2088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получателя государственной услуги на ПЭП, заполнение формы запроса, проверка корректности введенных данных для получения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УО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введенных данных)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заявлению и 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статусе «поступившие» (в случае корректности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 с ПЭП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работу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работе» на ПЭП и ИС Центра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и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492"/>
        <w:gridCol w:w="2280"/>
        <w:gridCol w:w="2090"/>
        <w:gridCol w:w="2090"/>
        <w:gridCol w:w="2091"/>
        <w:gridCol w:w="14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Центр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в ИС Центра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возможностью просмотра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ПЭП, и смены статуса в ИС Центра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4460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УО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5476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693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дошкольную организацию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