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8852" w14:textId="cda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ноября 2012 года N 8/1. Зарегистрировано Департаментом юстиции Северо-Казахстанской области 22 ноября 2012 года N 1964.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«О районном бюджете на 2012-2014 годы» от 22 декабря 2011 года № 40/1 (зарегистрировано в Реестре государственной регистрации нормативных правовых актов за № 13-10-148 от 25 января 2012 года, опубликовано 10 февраля 2012 года в газете «Знамя труда» № 7, «Солтүстік жұлдызы»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2117089,1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241306,1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6066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1854262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2135624,8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27638,9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29132,9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57965,6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4609 тысяч тенге –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38622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38622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12970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10000 тысяч тенге – на проведение капитального ремонта котельного оборудования в котельной Казахской школы-интерната в городе Мамлютка;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1007 тысяч тенге – на приобретение учебных пособий организациям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расходы на оказание социальной помощи отдельным категориям нуждающихся граждан по видам на 2012 год в сумме 15107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Серикова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ноября 2012 года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ноября 2012 года № 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773"/>
        <w:gridCol w:w="8433"/>
        <w:gridCol w:w="2133"/>
      </w:tblGrid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2117089,1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73"/>
        <w:gridCol w:w="8373"/>
        <w:gridCol w:w="21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2135624,8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200733,3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674,6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1370853,8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7426,7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270698,3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227174,2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ноября 2012 года № 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913"/>
        <w:gridCol w:w="823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16773,1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53"/>
        <w:gridCol w:w="1673"/>
        <w:gridCol w:w="1713"/>
        <w:gridCol w:w="207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8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9058,5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0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9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3286,0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053"/>
        <w:gridCol w:w="1653"/>
        <w:gridCol w:w="1653"/>
        <w:gridCol w:w="1773"/>
        <w:gridCol w:w="19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13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7348,8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1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9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3489,8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10920,6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ноября 2012 года № 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933"/>
        <w:gridCol w:w="1953"/>
      </w:tblGrid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 парикмахерской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бюджета 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медецинских учебных заведений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