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096d3" w14:textId="1a096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Правилах оказания жилищной помощи малообеспеченным семьям (гражданам), проживающим в Мамлютском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Мамлютского района Северо-Казахстанской области от 25 сентября 2012 года N 6/1. Зарегистрировано Департаментом юстиции Северо-Казахстанской области 23 октября 2012 года N 1908. Утратило силу решением маслихата Мамлютского района Северо-Казахстанской области от 17 апреля 2019 года № 49/3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Мамлютского района СевероКазахстанской области от 17.04.2019 </w:t>
      </w:r>
      <w:r>
        <w:rPr>
          <w:rFonts w:ascii="Times New Roman"/>
          <w:b w:val="false"/>
          <w:i w:val="false"/>
          <w:color w:val="ff0000"/>
          <w:sz w:val="28"/>
        </w:rPr>
        <w:t>№ 49/3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помощи", маслихат Мамлютского района Северо-Казахстаской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жилищной помощи малообеспеченным семьям (гражданам), проживающим в Мамлютском районе.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Серикова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Нурмуканова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СОГЛАСОВАНО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Начальник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"Отдел занятости 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социальных программ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Мамлютского района по СКО"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 сентября 2012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Артимович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Начальник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Мамлютского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 сентября 2012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Габбасов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Начальник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"Отдел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хозяйства, пассажирского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дорог Мамлютского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 сентября 2012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Амирин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 маслихата Мамлютского района от 25 сентября 2012 года № 6/1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жилищной помощи малообеспеченным семьям (гражданам), проживающим в Мамлютском районе </w:t>
      </w:r>
    </w:p>
    <w:bookmarkEnd w:id="3"/>
    <w:bookmarkStart w:name="z5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решения маслихата Мамлютского района Северо-Казахстанской области от 27.01.2017 </w:t>
      </w:r>
      <w:r>
        <w:rPr>
          <w:rFonts w:ascii="Times New Roman"/>
          <w:b w:val="false"/>
          <w:i w:val="false"/>
          <w:color w:val="ff0000"/>
          <w:sz w:val="28"/>
        </w:rPr>
        <w:t>№ 12/3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4"/>
    <w:bookmarkStart w:name="z5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(гражданам), постоянно проживающим на территории Мамлютского района на оплату: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расходов на содержание общего имущества объекта кондоминиума семьям (гражданам), проживающим в приватизированных жилищах или являющимся нанимателями (поднанимателями) жилых помещений (квартир) в государственном жилищном фонде;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потребления коммунальных услуг и услуг связи в части увеличения абонентской платы за телефон, подключенный к сети телекоммуникаций, семьям (гражданам), являющимся собственниками или нанимателями (поднанимателями) жилища; 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арендной платы за пользование жилищем, арендованным местным исполнительным органом в частном жилищном фонде;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Расходы малообеспеченных семей (граждан), принимаемые к исчислению жилищной помощи, определяются как сумма расходов по каждому из выше указанных направлений.</w:t>
      </w:r>
    </w:p>
    <w:bookmarkEnd w:id="10"/>
    <w:bookmarkStart w:name="z2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Условия и порядок оказания жилищной помощи малообеспеченным семьям (гражданам), проживающим в Мамлютском районе 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Доля предельно-допустимых расходов является отношение предельно-допустимого уровня расходов семьи (гражданина) в месяц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к совокупному доходу семьи (гражданина) для жителей Мамлютского района устанавливается в размере 10 процентов.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Уполномоченным органом по назначению и выплате жилищной помощи определено коммунальное государственное учреждение "Отдел занятости и социальных программ акимата Мамлютского района Северо-Казахстанской области. 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маслихата Мамлютского района Северо-Казахстанской области от 12.05.2017 </w:t>
      </w:r>
      <w:r>
        <w:rPr>
          <w:rFonts w:ascii="Times New Roman"/>
          <w:b w:val="false"/>
          <w:i w:val="false"/>
          <w:color w:val="000000"/>
          <w:sz w:val="28"/>
        </w:rPr>
        <w:t>№ 15/7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Лица, имеющие в частной собственности более одной единицы жилья (квартиры, дома) или сдающие жилые помещения или транспортные средства в наем (аренду), утрачивают право на получение жилищной помощи.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Площадь жилья, обеспечиваемая компенсационными мерами принимается в размере 18 квадратных метров на человека, для одиноко проживающих граждан не более 30 квадратных метров.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назначения жилищной помощи семья (гражданин) (далее -заявитель) обращается в уполномоченный орган, осуществляющий назначение жилищной помощи и представляет следующие документы: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 заявителя (представляется для идентификации личности услугополучателя);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копию правоустанавливающего документа на жилище;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адресную справку либо справку сельских акимов, подтверждающую регистрацию по постоянному месту жительства заявителя;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 документы, подтверждающие доходы семьи. Порядок исчисления совокупного дохода семьи (гражданина Республики Казахстан), претендующей на получение жилищной помощи, определяется уполномоченным органом в сфере жилищных отношений;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5) счета о размерах ежемесячных взносов на содержание жилого дома (жилого здания);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6) счета на потребление коммунальных услуг;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7) квитанцию-счет за услуги телекоммуникаций или копия договора на оказание услуг связи;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счет о размере арендной платы за пользование жилищем, арендованным местным исполнительным органом в частном жилищном фонде, предъявленный местным исполнительным органом.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Документы предоставляются в копиях и подлинниках. Ответственное лицо уполномоченного органа в момент приема документов сверяет предоставленные копии с подлинниками документов и возвращает подлинники сразу же после проведения сверки. 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решением маслихата Мамлютского района Северо-Казахстанской области от 12.05.2017 </w:t>
      </w:r>
      <w:r>
        <w:rPr>
          <w:rFonts w:ascii="Times New Roman"/>
          <w:b w:val="false"/>
          <w:i w:val="false"/>
          <w:color w:val="000000"/>
          <w:sz w:val="28"/>
        </w:rPr>
        <w:t>№ 15/7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Жилищная помощь назначается на текущий квартал. Документы для назначения помощи принимаются до 25 числа последнего месяца текущего квартала. Повторное обращение заявителя за жилищной помощью аналогично первоначальной процедуре оформления. 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 результатам рассмотрения представленных документов уполномоченный орган в течение десяти календарных дней с момента сдачи документов выносит решение о назначении или отказе в жилищной помощи, о чем письменно извещает заявителя.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Тарифы и нормы потребления коммунальных услуг предоставляют поставщики услуг.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При изменении доли предельно-допустимого уровня расходов семьи (гражданина) в месяц на содержание жилого дома (жилого здания),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к совокупному доходу семьи (гражданина) производится перерасчет ранее назначенной жилищной помощи. </w:t>
      </w:r>
    </w:p>
    <w:bookmarkEnd w:id="29"/>
    <w:bookmarkStart w:name="z41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Исчисления совокупного дохода семьи (гражданина), претендующей на получение жилищной помощи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Совокупный доход семьи (гражданина), претендующей на получение жилищной помощи, исчисляется уполномоченным органом за квартал, предшествовавший кварталу обращения за назначением жилищной помощи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Агенства Республики Казахстан по делам строительства и жилищно-коммунального хозяйства от 5 декабря 2011 года № 471 "Об утверждении Правил исчисления совокупного дохода семьи (гражданина), претендующей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фонде" (зарегистрирован в Реестре государственной регистрации нормативных правовых актов за № 7412).</w:t>
      </w:r>
    </w:p>
    <w:bookmarkEnd w:id="31"/>
    <w:bookmarkStart w:name="z43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Выплата жилищной помощи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11. Финансирование выплат жилищной помощи осуществляется в пределах средств, предусмотренных в бюджете района на соответствующий финансовый год. 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12. Выплата жилищной помощи малообеспеченным семьям (гражданам) осуществляется уполномоченным органом через банки второго уровня путем перечисления начисленных сумм на лицевые счета заявителей.</w:t>
      </w:r>
    </w:p>
    <w:bookmarkEnd w:id="3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