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1b16" w14:textId="4fa1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сентября 2012 года N 347. Зарегистрировано Департаментом юстиции Северо-Казахстанской области 14 сентября 2012 года N 1865.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А.Жумагалиев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347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«Отдел занятости и социальных программ Мамлютского района (далее - МИО), а также через веб-портал «электронного правительства» (далее –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Мамлютского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«Отдел занятости и социальных программ Мамлютского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сотрудником МИО ИИН (при его наличии, либо его заменяющий РНН и СИК со сроком действия до 31.12.2012 года);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 либо его заменяющий РНН и СИК со сроком действия до 31.12.2012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285"/>
        <w:gridCol w:w="3077"/>
        <w:gridCol w:w="3640"/>
        <w:gridCol w:w="2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181"/>
        <w:gridCol w:w="3223"/>
        <w:gridCol w:w="3952"/>
        <w:gridCol w:w="1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обуча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ющихся и 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обуча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ющихся и 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697"/>
        <w:gridCol w:w="4071"/>
        <w:gridCol w:w="2843"/>
        <w:gridCol w:w="2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3"/>
        <w:gridCol w:w="3713"/>
        <w:gridCol w:w="2074"/>
        <w:gridCol w:w="1864"/>
        <w:gridCol w:w="22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3"/>
        <w:gridCol w:w="3104"/>
        <w:gridCol w:w="2074"/>
        <w:gridCol w:w="2473"/>
        <w:gridCol w:w="22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обуча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ющихся и 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473"/>
        <w:gridCol w:w="1926"/>
        <w:gridCol w:w="2873"/>
        <w:gridCol w:w="2263"/>
        <w:gridCol w:w="28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5984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173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