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8cd8" w14:textId="6358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16 августа 2012 года N 324. Зарегистрировано Департаментом юстиции Северо-Казахстанской области 14 сентября 2012 года N 1853.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Мамлютского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санаторно–курортным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вводился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Калиев К.К.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324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кресла-коляски»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кресла-коляски»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Мамлютского района Северо–Казахстанской области».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Мамлютского района Северо–Казахстанской области» (далее – уполномоченный орган), расположенного по адресу: Северо-Казахстанская область, Мамлютский район, город Мамлютка, улица Гуденко, 19, телефон 8-71541-2-13-75,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Мамлютского района Северо-Казахстанской области от 25.12.2012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 Правил обеспечения инвалидов специальными средствами передвижения,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maml-ozsp.narod.ru,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кресло–коляски,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осуществляет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являющиеся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для обеспечения инвалидов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кресло-коляски»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2955"/>
        <w:gridCol w:w="2556"/>
        <w:gridCol w:w="33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уполномоченного органа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 документов, выдача талона потребителю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и наложение резолюции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на исполнение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3906"/>
        <w:gridCol w:w="3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результат оказания государственной услуги и выдает уведомление или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3858"/>
        <w:gridCol w:w="4025"/>
      </w:tblGrid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4"/>
        <w:gridCol w:w="3834"/>
        <w:gridCol w:w="4292"/>
      </w:tblGrid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кресло-коляски»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324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физических лиц для оказания государственной услуги определяются по решению местных представительных органов (маслихатов).;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Мамлютского района Северо–Казахстанской области».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Мамлютского района Северо–Казахстанской области» (далее – уполномоченный орган), расположенного по адресу: Северо-Казахстанская область, Мамлютский район, город Мамлютка, улица Гуденко, 19, телефон 8-71541-2-13-75,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maml-ozsp.narod.ru,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 назначении социальной помощи отдельным категориям нуждающихся граждан по решениям местных представительных органов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назначении (отказе в назначении)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для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выплаты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2812"/>
        <w:gridCol w:w="2770"/>
        <w:gridCol w:w="3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на исполнение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3787"/>
        <w:gridCol w:w="4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результат оказания государственной услуги и выдает уведомление или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3523"/>
        <w:gridCol w:w="4501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После рассмотрения налагает резолюцию и направляет документы Ответственному специалисту на исполнение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органа.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3482"/>
        <w:gridCol w:w="4522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для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выплаты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324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Мамлютского района Северо–Казахстанской области».</w:t>
      </w:r>
    </w:p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Мамлютского района Северо–Казахстанской области» (далее – уполномоченный орган), расположенного по адресу: Северо-Казахстанская область, Мамлютский район, город Мамлютка, улица Гуденко, 19, телефон 8-71541-2-13-75,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Мамлютского района Северо-Казахстанской области от 25.12.2012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 Правил предоставления санаторно-курортного лечения инвалидам и детям-инвалидам,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maml-ozsp.narod.ru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об оформлении документов для обеспечения санаторно–курортным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являющихся инвалидами и детьми-инвалидами (далее - потребители).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3.Требования к порядку оказания государственной услуги.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  налагает резолюцию на заявлении и направляет документы главному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32"/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 в процессе оказания государственной услуги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 лечением»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2542"/>
        <w:gridCol w:w="2795"/>
        <w:gridCol w:w="3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главному специалисту на исполнение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1"/>
        <w:gridCol w:w="3552"/>
        <w:gridCol w:w="45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результат оказания государственной услуги и выдает уведомление или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3565"/>
        <w:gridCol w:w="4522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4"/>
        <w:gridCol w:w="3565"/>
        <w:gridCol w:w="4501"/>
      </w:tblGrid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 лечением»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45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324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Мамлютского района Северо–Казахстанской области».</w:t>
      </w:r>
    </w:p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Мамлютского района Северо–Казахстанской области» (далее – уполномоченный орган) по адресу: Северо-Казахстанская область, Мамлютский район, город Мамлютка, улица Гуденко, 19, телефон 8-71541-2-13-75,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Мамлютского района Северо-Казахстанской области от 25.12.2012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 Правил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maml-ozsp.narod.ru,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43"/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45"/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сотрудников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органа, в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 по слуху»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2373"/>
        <w:gridCol w:w="2606"/>
        <w:gridCol w:w="4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исполнения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3801"/>
        <w:gridCol w:w="42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результат оказания государственной услуги и выдает уведомление либо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5"/>
        <w:gridCol w:w="3794"/>
        <w:gridCol w:w="4251"/>
      </w:tblGrid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3752"/>
        <w:gridCol w:w="4272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 затруднение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 по слуху»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324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государственных пособий семьям, имеющим детей до 18 лет»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Start w:name="z1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Мамлютского района Северо–Казахстанской области» (далее - уполномоченный орган), расположенного по адресу: Северо-Казахстанская область, Мамлютский район, город Мамлютка, улица Гуденко, 19, телефон 8-715-41-2-21-43, кабинет 4 и на альтернативной основе через Отдел по Мамлютскому району филиала республиканского государственного предприятия «Центр обслуживания населения» по Северо-Казахстанской области (далее – ЦОН), расположенного по адресу: Северо-Казахстанская область, Мамлютский район, город Мамлютка улица С. Муканова, 11 телефон 8 (71541) 2-22-48, 8 (71541) 2-22-49.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Мамлютского района Северо-Казахстанской области от 25.12.2012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maml-ozsp.narod.ru,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является уведомление о назначении пособия на детей до 18 лет (далее - уведомление), либо мотивированного ответа об отказе в предоставлении государственной услуги на бумажном носителе.</w:t>
      </w:r>
    </w:p>
    <w:bookmarkEnd w:id="56"/>
    <w:bookmarkStart w:name="z11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в ЦОНе осуществляется посредством "окон",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ЦОНе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ЦОНе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форма заявления размещается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 или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органе, у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органа, аким сельского округа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аким сельского округа ознакамливается,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ознакамливается, налагает резолюцию и направляет ответственному специалисту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ЦОНа выдает потребителю уведомление либо мотивированный ответ об отказе.</w:t>
      </w:r>
    </w:p>
    <w:bookmarkEnd w:id="58"/>
    <w:bookmarkStart w:name="z11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9"/>
    <w:bookmarkStart w:name="z1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ЦОНа,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аппарата акима области, номера кабинета которого указан на информационном стенде уполномоченного органа, ЦОНа,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2896"/>
        <w:gridCol w:w="2854"/>
        <w:gridCol w:w="34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проверка документов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инспектору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</w:tr>
      <w:tr>
        <w:trPr>
          <w:trHeight w:val="21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2938"/>
        <w:gridCol w:w="2812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дней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0"/>
        <w:gridCol w:w="3960"/>
        <w:gridCol w:w="3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руководству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ответственному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0"/>
        <w:gridCol w:w="3940"/>
        <w:gridCol w:w="3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уведомление либо мотивированный ответ об отказе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в ЦОН или выдает потребителю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42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3354"/>
        <w:gridCol w:w="2934"/>
        <w:gridCol w:w="2998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от потребителя или с ЦОНа, выдача талона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уполномоченного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Сбор и проверка пакета документов и направление документов в участковую комиссию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пособия на детей и оформление уведомления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потребителю, в ЦОН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уведомления потребителю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3712"/>
        <w:gridCol w:w="4481"/>
      </w:tblGrid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передача в накопительный отдел и выдача расписки потребителю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Собирает документы,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и передает в уполномоченный орган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Проводит регистрацию полученных документов и передает на рассмотрение руководителю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Сбор и проверка пакета документов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участковую комиссию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 Выдает мотивированный ответ об отказе потребителю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 Регистрирует мотивированный ответ об отказе и направляет в ЦОН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9"/>
        <w:gridCol w:w="6311"/>
      </w:tblGrid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324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 проживающим в сельской местности, по приобретению топлива»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Мамлютского района Северо-Казахстанской области».</w:t>
      </w:r>
    </w:p>
    <w:bookmarkStart w:name="z12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– уполномоченный орган), расположенного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государственная услуга предоставляется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Мамлютского района Северо-Казахстанской области от 25.12.2012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maml-ozsp.narod.ru, на стендах расположенных в фойе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End w:id="69"/>
    <w:bookmarkStart w:name="z1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0"/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потребителю по письменному заявлению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органа, юридический адрес, телефон,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государственная услуга оказывается потребителям через акима сельского (аульного)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71"/>
    <w:bookmarkStart w:name="z14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 процессе оказания государственной услуги участвуют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(аульного) округа, ответственный специалист сельского (аульного)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Ответственными лицами за оказание государственной услуги являются руководители и должностные лица уполномоченного органа, Центра, акимы сельских округов, ответственные специалисты сельских округов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3176"/>
        <w:gridCol w:w="3378"/>
        <w:gridCol w:w="2593"/>
      </w:tblGrid>
      <w:tr>
        <w:trPr>
          <w:trHeight w:val="6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занятости и социальных программ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 19, кабинет № 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8(71541)2-15-64</w:t>
            </w:r>
          </w:p>
        </w:tc>
      </w:tr>
    </w:tbl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3118"/>
        <w:gridCol w:w="3461"/>
        <w:gridCol w:w="2566"/>
      </w:tblGrid>
      <w:tr>
        <w:trPr>
          <w:trHeight w:val="1275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«Центр обслуживания населения» по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Муканова 11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8(71541)2-22-48, 8(71541)2-22-49</w:t>
            </w:r>
          </w:p>
        </w:tc>
      </w:tr>
    </w:tbl>
    <w:bookmarkStart w:name="z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0"/>
        <w:gridCol w:w="3980"/>
        <w:gridCol w:w="3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585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2"/>
        <w:gridCol w:w="3876"/>
        <w:gridCol w:w="3982"/>
      </w:tblGrid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3075"/>
        <w:gridCol w:w="286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направляет уведомление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Центр или выдает потребителю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8"/>
        <w:gridCol w:w="3545"/>
        <w:gridCol w:w="4377"/>
      </w:tblGrid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Собирает документы и передает их в уполномоченный орган.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Регистрирует полученные документы и передает их на рассмотрение руководителю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Центр выдает потребителю уведомление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Регистрирует в журнале и направляет уведомление в Центр или выдает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6"/>
        <w:gridCol w:w="6044"/>
      </w:tblGrid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После рассмотрения направляет ответственному исполнителю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ответственному специалисту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3546"/>
        <w:gridCol w:w="4544"/>
      </w:tblGrid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Собирает документы и передает их в уполномоченный орган.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Регистрирует полученные документы и передает их на рассмотрение  руководителю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Выдает потребителю мотивированный ответ об отказе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Регистрирует в журнале и направляет мотивированный ответ об отказе в Центр или выдает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29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После рассмотрения направляет ответственному исполнителю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мотивированный ответ об отказе и направляет ответственному специалисту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324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Мамлютского района Северо-Казахстанской области».</w:t>
      </w:r>
    </w:p>
    <w:bookmarkStart w:name="z15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15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а также через отдел по Мамлютскому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www.ads.gov.kz,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83"/>
    <w:bookmarkStart w:name="z16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85"/>
    <w:bookmarkStart w:name="z17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6"/>
    <w:bookmarkStart w:name="z1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17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88"/>
    <w:bookmarkStart w:name="z1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9"/>
    <w:bookmarkStart w:name="z2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5"/>
        <w:gridCol w:w="4206"/>
        <w:gridCol w:w="2399"/>
        <w:gridCol w:w="1810"/>
      </w:tblGrid>
      <w:tr>
        <w:trPr>
          <w:trHeight w:val="6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 2-15-64</w:t>
            </w:r>
          </w:p>
        </w:tc>
      </w:tr>
    </w:tbl>
    <w:bookmarkStart w:name="z2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228"/>
        <w:gridCol w:w="4107"/>
        <w:gridCol w:w="2514"/>
        <w:gridCol w:w="181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2-27-49</w:t>
            </w:r>
          </w:p>
        </w:tc>
      </w:tr>
    </w:tbl>
    <w:bookmarkStart w:name="z2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2012 года N 501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bookmarkStart w:name="z18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
 1. Основные понятия</w:t>
      </w:r>
    </w:p>
    <w:bookmarkEnd w:id="95"/>
    <w:bookmarkStart w:name="z1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 - получатели государственной адресной социальной помощи,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Мамлютского района Северо-Казахстанской области».</w:t>
      </w:r>
    </w:p>
    <w:bookmarkEnd w:id="96"/>
    <w:bookmarkStart w:name="z18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7"/>
    <w:bookmarkStart w:name="z1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расположенным по адресу: Северо-Казахстанская область, Мамлютский район, г. Мамлютка, улица Гуденко 19, телефон 8(71541)2-21-43.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98"/>
    <w:bookmarkStart w:name="z19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9"/>
    <w:bookmarkStart w:name="z1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ответственный специалист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или главный специалист аппарата акима готовит справку, либо мотивированный ответ об отказе и передает на подписание руководителю уполномоченного органа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или ответственный специалист аппарата акима регистрирует в журнале результат оказания государственной услуги и выдает получателю справку либо мотивированный ответ об отказе.</w:t>
      </w:r>
    </w:p>
    <w:bookmarkEnd w:id="100"/>
    <w:bookmarkStart w:name="z2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1"/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2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3"/>
    <w:bookmarkStart w:name="z2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получатель государственной услуги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04"/>
    <w:bookmarkStart w:name="z2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(акиму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уд.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2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__________________________</w:t>
      </w:r>
    </w:p>
    <w:bookmarkStart w:name="z2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251"/>
        <w:gridCol w:w="2963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аким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главный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 или акиму сельского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и направление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или акиму сельского округа для подписания 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092"/>
        <w:gridCol w:w="45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готовит справку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справку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2012 года N 501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Start w:name="z2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1. Основные понятия</w:t>
      </w:r>
    </w:p>
    <w:bookmarkEnd w:id="110"/>
    <w:bookmarkStart w:name="z2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Мамлютского района Северо-Казахстанской области».</w:t>
      </w:r>
    </w:p>
    <w:bookmarkEnd w:id="111"/>
    <w:bookmarkStart w:name="z2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2"/>
    <w:bookmarkStart w:name="z2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расположенный по адресу: Северо-Казахстанская область, Мамлютский район, г. Мамлютка, улица Гуденко 19, телефон 8(71541)2-21-43.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113"/>
    <w:bookmarkStart w:name="z2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4"/>
    <w:bookmarkStart w:name="z2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115"/>
    <w:bookmarkStart w:name="z2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6"/>
    <w:bookmarkStart w:name="z2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2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8"/>
    <w:bookmarkStart w:name="z2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19"/>
    <w:bookmarkStart w:name="z2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2801"/>
        <w:gridCol w:w="2966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уполномоченного органа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</w:tr>
      <w:tr>
        <w:trPr>
          <w:trHeight w:val="585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4032"/>
        <w:gridCol w:w="4365"/>
      </w:tblGrid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направление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направление либо мотивированный ответ об отказе получателю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государственной услуги направление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2012 года N 501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Start w:name="z2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1. Основные понятия</w:t>
      </w:r>
    </w:p>
    <w:bookmarkEnd w:id="123"/>
    <w:bookmarkStart w:name="z2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124"/>
    <w:bookmarkStart w:name="z2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5"/>
    <w:bookmarkStart w:name="z2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расположенным по адресу: Северо-Казахстанская область, Мамлютский район, г. Мамлютка, улица Гуденко 19, телефон 8(71541)2-21-43.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126"/>
    <w:bookmarkStart w:name="z2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27"/>
    <w:bookmarkStart w:name="z2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ответственному исполнителю уполномоченного органа или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или аппарата акима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в журнале результат оказания государственной услуги, направляет уведомление либо мотивированный ответ об отказе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потребителю уведомление либо мотивированный ответ об отказе.</w:t>
      </w:r>
    </w:p>
    <w:bookmarkEnd w:id="128"/>
    <w:bookmarkStart w:name="z26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9"/>
    <w:bookmarkStart w:name="z2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6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1"/>
    <w:bookmarkStart w:name="z2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32"/>
    <w:bookmarkStart w:name="z2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2529"/>
        <w:gridCol w:w="2413"/>
        <w:gridCol w:w="2271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или аким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акиму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 наложение резолюции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266"/>
        <w:gridCol w:w="1888"/>
        <w:gridCol w:w="1831"/>
        <w:gridCol w:w="2163"/>
        <w:gridCol w:w="1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58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решения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адресной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об отказе в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 результата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выдача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либо в течение 1 рабочего дня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акиму сельского округа для выдачи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на подпись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присвоение исходящего номера, выдача результата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либо в течение 1 рабочего дня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акиму сельского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1"/>
        <w:gridCol w:w="2290"/>
        <w:gridCol w:w="2318"/>
        <w:gridCol w:w="182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исполнителю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 положения потребителя (семьи), составление акта о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териальном положении семьи и направление заключения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номоченный орган или акиму сельского округа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уполномоченного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адресной социальной помощи и оформление уведомления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2"/>
        <w:gridCol w:w="2290"/>
        <w:gridCol w:w="2767"/>
        <w:gridCol w:w="137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5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потребителю или акиму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</w:tr>
    </w:tbl>
    <w:bookmarkStart w:name="z2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