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0f9fbf" w14:textId="a0f9fb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Мамлютского района Северо-Казахстанской области от 29 августа 2012 года N 342. Зарегистрировано Департаментом юстиции Северо-Казахстанской области 7 сентября 2012 года N 1828. Утратило силу - постановлением акимата Мамлютского района Северо-Казахстанской области от 24 декабря 2012 года N 492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   Сноска. Утратило силу - постановлением акимата Мамлютского района Северо-Казахстанской области от 24.12.2012 N 492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процедурах», со </w:t>
      </w:r>
      <w:r>
        <w:rPr>
          <w:rFonts w:ascii="Times New Roman"/>
          <w:b w:val="false"/>
          <w:i w:val="false"/>
          <w:color w:val="000000"/>
          <w:sz w:val="28"/>
        </w:rPr>
        <w:t>статьей 37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2010 года № 140 «Об утверждении стандартов государственных услуг Министерства образования и науки Республики Казахстан и внесении изменения в постановление Правительства Республики Казахстан от 30 июня 2007 года № 561», в целях качественного предоставления государственных услуг,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в банки для оформления ссуды под залог жилья, принадлежащего несовершеннолетнему»;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социальное обеспечение сирот, детей, оставшихся без попечения родителей».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района Бекшенова Е.М.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К. Калиев</w:t>
      </w:r>
    </w:p>
    <w:bookmarkStart w:name="z1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«29» августа 2012 года № 342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«Выдача справок в пенсионные фонды,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«Выдача справок в пенсионные фонды,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отдела образования – методист государственного учреждения «Отдел образования Мамлютского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потребителя, а также выдачу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ЦОН - Центр обслуживания населения.</w:t>
      </w:r>
    </w:p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государственной услуги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Мамлютского района Северо-Казахстанской области» (далее - отдел образования), а также через Мамлютский районный отдел Филиала республиканского государственного предприятия «Центр обслуживания населения» по Северо-Казахстанской области - ЦОН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детям», утвержденного постановлением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выдача справки на получение пенсионных накоплений, справки - согласия в территориальные подразделения Комитета дорожной полиции Министерства внутренних дел на осуществление действий с имуществом, принадлежащим несовершеннолетним (далее - справка)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Регламенту, либо мотивированный ответ об отказе в предоставлении услуги.</w:t>
      </w:r>
    </w:p>
    <w:bookmarkEnd w:id="4"/>
    <w:bookmarkStart w:name="z1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5"/>
    <w:bookmarkStart w:name="z1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 - ресурсе отдела образования – mamlroo@mail.ru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в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осуществляют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на получение пенсионных накоплений, справки - согласия в территориальные подразделения Комитета дорожной полиции Министерства внутренних дел на осуществление действий с имуществом, принадлежащим несовершеннолетним либо мотивированный ответ об отказе,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отдела образования регистрирует справку либо мотивированный ответ об отказе и выдает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справки, готовит справку на получение пенсионных накоплений, справки - согласия в территориальные подразделения Комитета дорожной полиции Министерства внутренних дел на осуществление действий с имуществом, принадлежащим несовершеннолетним либо мотивированный ответ об отказе в предоставлении услуги,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отдела образования регистрирует справку либо мотивированный ответ об отказе и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справку либо мотивированный ответ об отказе в предоставлении услуги.</w:t>
      </w:r>
    </w:p>
    <w:bookmarkEnd w:id="6"/>
    <w:bookmarkStart w:name="z2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Для получения государственной услуги потребитель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родителя или лиц, их заменяющих (опекуны (попечители), патронатные воспитатели), несовершеннолетнего на получение наследства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оригинал и копия удостоверения личности (супругов) или лиц, их заменяющих (опекуны (попечители), патронатные воспитатели);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 и копия свидетельства о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оригиналы и копии других документов (свидетельство о расторжении брака, о смерти, справка по форме № 4 в случае рождения ребенка вне брака);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свидетельство о праве на наследство по закону (от нотариуса);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 и копия документа на машину (техпаспорт) в случае, если справка нужна в территориальные подразделения Комитета дорожной полиции МВД.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8"/>
    <w:bookmarkStart w:name="z2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Start w:name="z2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образования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97"/>
        <w:gridCol w:w="3019"/>
        <w:gridCol w:w="3123"/>
        <w:gridCol w:w="3081"/>
      </w:tblGrid>
      <w:tr>
        <w:trPr>
          <w:trHeight w:val="630" w:hRule="atLeast"/>
        </w:trPr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«Отдел образования Мамлютского района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области»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8(71541)2-01-28</w:t>
            </w:r>
          </w:p>
        </w:tc>
      </w:tr>
    </w:tbl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4"/>
        <w:gridCol w:w="3325"/>
        <w:gridCol w:w="2896"/>
        <w:gridCol w:w="3081"/>
        <w:gridCol w:w="2284"/>
      </w:tblGrid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районный отдел 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2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8-(71541)-2-27-49</w:t>
            </w:r>
          </w:p>
        </w:tc>
      </w:tr>
    </w:tbl>
    <w:bookmarkStart w:name="z3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Мамлютского района Северо-Казахстанской области» разрешает (Ф.И.О.Заявителя), ______________________________, ________ года рождения, (удостоверение личности № ________ от ______года, выдано _________), являющемуся_______________________________________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 (матерью/отцом/опекуном) несовершеннолетнего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 (Ф.И.О. ребенка,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рождения), получить наследуемые пенсионные накопления в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накопительного пенсионного фонда),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законодательством, согласно свидетельству о праве на наследство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закону/завещанию от _______ года, выданного нотариусом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(государственная лицензия № ______ от года, выдана ), в связи со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смертью вкладчика (Ф.И.О. наследодателя),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(свидетельство о смерти от __________ года, № _______)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___________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 подпись Ф.И.О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МП</w:t>
      </w:r>
    </w:p>
    <w:bookmarkStart w:name="z3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Республика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Мамлютского района Северо-Казахстанской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ГУ «Отдел образования Мамлютского района Северо-Казахстанской области», осуществляющий функции органа опеки и попечительства, согласно пункту 3 статьи 13 Закона Республики Казахстан "О жилищных отношениях", действующий в интересах несовершеннолетнего(-ей, -их)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дает согласие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___________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 подпись Ф.И.О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МП</w:t>
      </w:r>
    </w:p>
    <w:bookmarkStart w:name="z3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«Отдел образования Мамлютского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Северо-Казахстанской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 накопительном пенсионном фонде ____________________(название фонда указывается согласно записи в свидетельстве о праве на наследство) за несовершеннолетних детей (Ф.И.О.) ____________________ в связи со смертью вкладчика (Ф.И.О) ____________________свидетельство о смерти от ______года (дата выдачи свидетельства)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"___" ________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Подпись заявителя ____________</w:t>
      </w:r>
    </w:p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 через отдел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0"/>
        <w:gridCol w:w="3836"/>
        <w:gridCol w:w="4087"/>
        <w:gridCol w:w="3607"/>
      </w:tblGrid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организационно-распорядительное решение)</w:t>
            </w:r>
          </w:p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82"/>
        <w:gridCol w:w="3987"/>
        <w:gridCol w:w="3551"/>
      </w:tblGrid>
      <w:tr>
        <w:trPr>
          <w:trHeight w:val="30" w:hRule="atLeast"/>
        </w:trPr>
        <w:tc>
          <w:tcPr>
            <w:tcW w:w="4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3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</w:tr>
      <w:tr>
        <w:trPr>
          <w:trHeight w:val="30" w:hRule="atLeast"/>
        </w:trPr>
        <w:tc>
          <w:tcPr>
            <w:tcW w:w="4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ответа об отказе в предоставлении услуги</w:t>
            </w:r>
          </w:p>
        </w:tc>
        <w:tc>
          <w:tcPr>
            <w:tcW w:w="3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 в предоставлении услуги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мотивированного ответа об отказе в предоставлении услуги и выдача потребителю</w:t>
            </w:r>
          </w:p>
        </w:tc>
      </w:tr>
      <w:tr>
        <w:trPr>
          <w:trHeight w:val="30" w:hRule="atLeast"/>
        </w:trPr>
        <w:tc>
          <w:tcPr>
            <w:tcW w:w="4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</w:t>
            </w:r>
          </w:p>
        </w:tc>
        <w:tc>
          <w:tcPr>
            <w:tcW w:w="3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4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3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4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5"/>
        <w:gridCol w:w="2258"/>
        <w:gridCol w:w="2777"/>
        <w:gridCol w:w="228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</w:tr>
      <w:tr>
        <w:trPr>
          <w:trHeight w:val="210" w:hRule="atLeast"/>
        </w:trPr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64"/>
        <w:gridCol w:w="2917"/>
        <w:gridCol w:w="3022"/>
        <w:gridCol w:w="289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документ,организационно-распорядитель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справки либо мотивированного ответа об отказе руководству отдела образования для подписи</w:t>
            </w:r>
          </w:p>
        </w:tc>
      </w:tr>
      <w:tr>
        <w:trPr>
          <w:trHeight w:val="30" w:hRule="atLeast"/>
        </w:trPr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9"/>
        <w:gridCol w:w="2912"/>
        <w:gridCol w:w="3039"/>
        <w:gridCol w:w="2830"/>
      </w:tblGrid>
      <w:tr>
        <w:trPr>
          <w:trHeight w:val="30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или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ного ответа об отказе 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документ,организационно-распорядитель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в ЦОН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65"/>
        <w:gridCol w:w="2876"/>
        <w:gridCol w:w="3065"/>
        <w:gridCol w:w="2814"/>
      </w:tblGrid>
      <w:tr>
        <w:trPr>
          <w:trHeight w:val="30" w:hRule="atLeast"/>
        </w:trPr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Руководство отдела образования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накопительный отдел ЦОНа для передачи в отдел образования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Наложение резолюции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Рассмотрение документов, подписание справки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Регистрация справки, передача справки в ЦОН или потребителю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справки потребителю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65"/>
        <w:gridCol w:w="2855"/>
        <w:gridCol w:w="3087"/>
        <w:gridCol w:w="2793"/>
      </w:tblGrid>
      <w:tr>
        <w:trPr>
          <w:trHeight w:val="1035" w:hRule="atLeast"/>
        </w:trPr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2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Руководство отдела образования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накопительный отдел ЦОНа для передачи в отдел образования</w:t>
            </w:r>
          </w:p>
        </w:tc>
        <w:tc>
          <w:tcPr>
            <w:tcW w:w="2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Рассмотрение заявления, наложение резолюции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</w:tr>
      <w:tr>
        <w:trPr>
          <w:trHeight w:val="30" w:hRule="atLeast"/>
        </w:trPr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Подписание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Регистрация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и передача в ЦОН или потребителю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потребителю</w:t>
            </w:r>
          </w:p>
        </w:tc>
        <w:tc>
          <w:tcPr>
            <w:tcW w:w="2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 отражающие взаимосвязь между логической последовательностью административных действий в процессе оказания государственной 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Схема 1. Описание действий СФЕ при обращении потребителя в отдел образования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8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потребителя услуги в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3538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«29» августа 2012 года № 342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«Выдача справок по опеке и попечительству»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3)ответственный исполнитель отдела образования – методист государственного учреждения «Отдел образования Мамлютского района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потребителя, а также выдачу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ЦОН - Центр обслуживания населения.</w:t>
      </w:r>
    </w:p>
    <w:bookmarkStart w:name="z3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1"/>
    <w:bookmarkStart w:name="z4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Мамлютского района Северо-Казахстанской области» (далее - отдел образования), а также через Мамлютский районный отдел Филиала республиканского государственного предприятия «Центр обслуживания населения» по Северо-Казахстанской области - ЦОН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статей 22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попечительству», утвержденного постановлением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справки по опеке и попечительству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услуги.</w:t>
      </w:r>
    </w:p>
    <w:bookmarkEnd w:id="22"/>
    <w:bookmarkStart w:name="z4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3"/>
    <w:bookmarkStart w:name="z4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 - ресурсе отдела образования - mamlroo@mail.ru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осуществляет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по опеке и попечительству, либо мотивированный ответ об отказе,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мотивированного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отдела образования выдает потребителю справку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справки, готовит справку по опеке и попечительству либо мотивированный ответ об отказе в предоставлении услуги,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отдела образования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справку либо мотивированный ответ об отказе.</w:t>
      </w:r>
    </w:p>
    <w:bookmarkEnd w:id="24"/>
    <w:bookmarkStart w:name="z5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5"/>
    <w:bookmarkStart w:name="z5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Для получения государственной услуги потребителю необходимо предоставить следующие документы в отдел образования 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копия решения местных исполнительных органов о назначении опеки (попечительства);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оригинал и копия удостоверения личности опекуна (попечителя);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 и копия документа, удостоверяющий личность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справка с места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предоставляются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"/>
    <w:bookmarkStart w:name="z5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Start w:name="z5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попечительству»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образования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6"/>
        <w:gridCol w:w="2910"/>
        <w:gridCol w:w="3217"/>
        <w:gridCol w:w="2707"/>
      </w:tblGrid>
      <w:tr>
        <w:trPr>
          <w:trHeight w:val="630" w:hRule="atLeast"/>
        </w:trPr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Мамлютского района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области»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8(71541)2-01-28</w:t>
            </w:r>
          </w:p>
        </w:tc>
      </w:tr>
    </w:tbl>
    <w:bookmarkStart w:name="z5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попечительству»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7"/>
        <w:gridCol w:w="2424"/>
        <w:gridCol w:w="2822"/>
        <w:gridCol w:w="3241"/>
        <w:gridCol w:w="2686"/>
      </w:tblGrid>
      <w:tr>
        <w:trPr>
          <w:trHeight w:val="30" w:hRule="atLeast"/>
        </w:trPr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населения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3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районный отдел Филиала республиканского государственного предприятия «Центр обслужива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населения» по 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3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8-(71541)-2-27-49</w:t>
            </w:r>
          </w:p>
        </w:tc>
      </w:tr>
    </w:tbl>
    <w:bookmarkStart w:name="z5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попечительству»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 (ей) в г. ___________________________по ул.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____________, дом № ___________ кв. № ________ в том, что он (она) согласно решению акима (город, район) № ______ от «__» ___________ 200_ г. действительно назначен (а) опекуном (попечителем) над ____________________________ «__» ___________ 19__ года рождения и над его (ее) имуществом (опись имущества в деле, имущества нет). На опекуна (попечителя) возлагается обязанность о воспитании, обучении, подготовки к общественно-полезной деятельности подопечного, защищать и охранять его личные имущественные права, являться его представителем на суде и во всех государственных учреждениях без 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___________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 подпись Ф.И.О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МП</w:t>
      </w:r>
    </w:p>
    <w:bookmarkStart w:name="z5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 через отдел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"/>
        <w:gridCol w:w="3477"/>
        <w:gridCol w:w="3389"/>
        <w:gridCol w:w="4713"/>
      </w:tblGrid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4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3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4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организационно-распорядительное решение)</w:t>
            </w:r>
          </w:p>
        </w:tc>
        <w:tc>
          <w:tcPr>
            <w:tcW w:w="3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4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3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4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1час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7"/>
        <w:gridCol w:w="3322"/>
        <w:gridCol w:w="4571"/>
      </w:tblGrid>
      <w:tr>
        <w:trPr>
          <w:trHeight w:val="3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3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</w:tr>
      <w:tr>
        <w:trPr>
          <w:trHeight w:val="3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ответа об отказе в предоставлении услуги</w:t>
            </w:r>
          </w:p>
        </w:tc>
        <w:tc>
          <w:tcPr>
            <w:tcW w:w="3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 в предоставлении услуги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мотивированного ответа об отказе в предоставлении услуги и выдача потребителю</w:t>
            </w:r>
          </w:p>
        </w:tc>
      </w:tr>
      <w:tr>
        <w:trPr>
          <w:trHeight w:val="3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</w:t>
            </w:r>
          </w:p>
        </w:tc>
        <w:tc>
          <w:tcPr>
            <w:tcW w:w="3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выдача справки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3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6"/>
        <w:gridCol w:w="2808"/>
        <w:gridCol w:w="2618"/>
        <w:gridCol w:w="278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3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57"/>
        <w:gridCol w:w="2754"/>
        <w:gridCol w:w="2774"/>
        <w:gridCol w:w="275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отдела образования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проверки полноты документов, оформление справки или подготовка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</w:tr>
      <w:tr>
        <w:trPr>
          <w:trHeight w:val="30" w:hRule="atLeast"/>
        </w:trPr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документовответственному исполнителю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</w:t>
            </w:r>
          </w:p>
        </w:tc>
      </w:tr>
      <w:tr>
        <w:trPr>
          <w:trHeight w:val="30" w:hRule="atLeast"/>
        </w:trPr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9"/>
        <w:gridCol w:w="2707"/>
        <w:gridCol w:w="2792"/>
        <w:gridCol w:w="2772"/>
      </w:tblGrid>
      <w:tr>
        <w:trPr>
          <w:trHeight w:val="30" w:hRule="atLeast"/>
        </w:trPr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или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ного ответа об отказе 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в ЦОН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9"/>
        <w:gridCol w:w="2708"/>
        <w:gridCol w:w="2792"/>
        <w:gridCol w:w="2751"/>
      </w:tblGrid>
      <w:tr>
        <w:trPr>
          <w:trHeight w:val="30" w:hRule="atLeast"/>
        </w:trPr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отдела образования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Руководство отдела образования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накопительный отдел ЦОНа для передачи в отдел образования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Наложение резолюции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справки</w:t>
            </w:r>
          </w:p>
        </w:tc>
      </w:tr>
      <w:tr>
        <w:trPr>
          <w:trHeight w:val="465" w:hRule="atLeast"/>
        </w:trPr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Рассмотрение документов, подписание справки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Регистрация и передача справки в ЦОН или потребителю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справки потребителю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28"/>
        <w:gridCol w:w="2729"/>
        <w:gridCol w:w="2792"/>
        <w:gridCol w:w="2751"/>
      </w:tblGrid>
      <w:tr>
        <w:trPr>
          <w:trHeight w:val="1035" w:hRule="atLeast"/>
        </w:trPr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отдела образования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Руководство отдела образования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накопительный отдел ЦОНа для передачи в отдел образования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Рассмотрение заявления, наложение резолюции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</w:tr>
      <w:tr>
        <w:trPr>
          <w:trHeight w:val="30" w:hRule="atLeast"/>
        </w:trPr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Подписание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Регистрация и передача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в ЦОН или потребителю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мотивированного ответа об отказе потребителю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опеке и попечительству»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 отражающие взаимосвязь между логической последовательностью административных действий в процессе оказания государственной услуги и СФЕ Схема 1. Описание действий СФЕ при обращении потребителя</w:t>
      </w:r>
      <w:r>
        <w:br/>
      </w:r>
      <w:r>
        <w:rPr>
          <w:rFonts w:ascii="Times New Roman"/>
          <w:b/>
          <w:i w:val="false"/>
          <w:color w:val="000000"/>
        </w:rPr>
        <w:t>
услуги в отдел образования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661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потребителя услуги в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1760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«29» августа 2012 года № 342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«Выдача разрешений в банки для оформления ссуды под залог жилья, принадлежащего несовершеннолетнему»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«Выдача разрешений в банки для оформления ссуды под залог жилья, принадлежащего несовершеннолетнему»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– методист государственного учреждения «Отдел образования Мамлютского района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потребителя, а также выдачу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ЦОН - Центр обслуживания населения.</w:t>
      </w:r>
    </w:p>
    <w:bookmarkStart w:name="z6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7"/>
    <w:bookmarkStart w:name="z6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отделом образования, а также через ЦОН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статей 22</w:t>
      </w:r>
      <w:r>
        <w:rPr>
          <w:rFonts w:ascii="Times New Roman"/>
          <w:b w:val="false"/>
          <w:i w:val="false"/>
          <w:color w:val="000000"/>
          <w:sz w:val="28"/>
        </w:rPr>
        <w:t xml:space="preserve"> –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в банки для оформления ссуды под залог жилья, принадлежащего несовершеннолетнему» утвержденного постановлением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разрешения в банки для оформления ссуды под залог жилья, принадлежащего несовершеннолетнему (далее – справка), согласно 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3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Регламенту, либо мотивированный ответ об отказе в предоставлении услуги.</w:t>
      </w:r>
    </w:p>
    <w:bookmarkEnd w:id="38"/>
    <w:bookmarkStart w:name="z7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39"/>
    <w:bookmarkStart w:name="z7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 - ресурсе отдела образования - mamlroo@mail.ru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в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в отдел образования осуществляют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на получение разрешения в банки для оформления ссуды под залог жилья, принадлежащего несовершеннолетнему либо мотивированный ответ об отказе, направляет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отдела образования выдает потребителю справку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в ЦОН,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справки, готовит справку на получение разрешения в банки для оформления ссуды под залог жилья, принадлежащего несовершеннолетнему либо мотивированный ответ об отказе в предоставлении услуги,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отдела образования регистрирует справку либо мотивированный ответ об отказе и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справку либо мотивированный ответ об отказе в предоставлении услуги.</w:t>
      </w:r>
    </w:p>
    <w:bookmarkEnd w:id="40"/>
    <w:bookmarkStart w:name="z7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41"/>
    <w:bookmarkStart w:name="z7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Для получения государственной услуги потребителю необходимо предоставить следующие документы в отдел образования или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обоих родителей (супругов) или лиц, их заменяющих (опекуны (попечители), патронатные воспитатели),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нотариально заверенное заявление от обоих родителей (супругов) или лиц, их заменяющих (опекуны (попечители), патронатные воспитатели) о предоставлении гарантированного жилья,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оригиналы и копии документов на недвижимое имущество (квартира, дом, дача, земельный участок и т.д. (договор, свидетельство о государственной регистрации прав на недвижимость, технический паспорт на имущество, документ, подтверждающий регистрацию по постоянному месту жительства (адресная справка,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оригиналы и копии удостоверений личности обоих родителей (супругов) или лиц, их заменяющих (опекуны (попечители), патронатные воспитатели), по отношению к несовершеннолетнему;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оригиналы и копии свидетельств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оригинал и копия свидетельства о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оригиналы и копии других документов (свидетельство о расторжении брака, о смерти, документ, подтверждающий, что в браке не состоял(-а); справка по форме № 4 (в случае рождения ребенка вне брака);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доверенность от имени отсутствующего супруга(-и), заверенная нотариусом на совершение оформления сделки.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"/>
    <w:bookmarkStart w:name="z7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Start w:name="z8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разрешений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оформления ссуды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 залог жилья, принадлежащего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образования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0"/>
        <w:gridCol w:w="3080"/>
        <w:gridCol w:w="3042"/>
        <w:gridCol w:w="2718"/>
      </w:tblGrid>
      <w:tr>
        <w:trPr>
          <w:trHeight w:val="6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«Отдел образования Мамлютского района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области»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8(71541)2-01-28</w:t>
            </w:r>
          </w:p>
        </w:tc>
      </w:tr>
    </w:tbl>
    <w:bookmarkStart w:name="z8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разрешений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оформления ссуды под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залог жилья, принадлежащего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несовершеннолетнему»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3301"/>
        <w:gridCol w:w="2494"/>
        <w:gridCol w:w="3059"/>
        <w:gridCol w:w="2696"/>
      </w:tblGrid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районный отдел 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8-(71541)-2-27-49</w:t>
            </w:r>
          </w:p>
        </w:tc>
      </w:tr>
    </w:tbl>
    <w:bookmarkStart w:name="z8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разрешений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оформления ссуды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 залог жилья, принадлежащего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несовершеннолетнему»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Мамлютского района Северо-Казахстанской области»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Мамлютского района Северо-Казахстанской области», включающий в себя функции органов опеки и попечительства, согласно статьям 22 – 24 Гражданского кодекса Республики Казахстан, пункту 3 статьи 13 Закона Республики Казахстан «О жилищных отношениях», статей 66, 128 Кодекса Республики Казахстан от 26 декабря 2011 года «О браке (супружестве) и семье», действующий в интересах несовершеннолетнего (-ей, - их)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_________________________________________________________________дает разрешение на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квартиры № _______ по адресу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дом №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Заместитель начальника отдела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образования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 ___________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подпись Ф.И.О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МП</w:t>
      </w:r>
    </w:p>
    <w:bookmarkStart w:name="z8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разрешений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оформления ссуды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 залог жилья, принадлежащего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несовершеннолетнему»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Мамлютского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Северо-Казахстанской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 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получения кредита в размере ______________ сроком на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 (Ф.И.О., № удостоверения личности, кем и когда выдано) 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 роспись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случае потери жилья дети будут проживать по адресу (указать адрес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дополнительной площади или адреса близких родственников, согласных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взять детей), фразу «обязуемся в дальнейшем детей не оставить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жилья» - написать собственноручно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__________ ____ год Подпись обоих супругов _______</w:t>
      </w:r>
    </w:p>
    <w:bookmarkStart w:name="z8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разрешений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оформления ссуды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 залог жилья, принадлежащего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несовершеннолетнему»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 через отдел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8"/>
        <w:gridCol w:w="5213"/>
        <w:gridCol w:w="3815"/>
        <w:gridCol w:w="2614"/>
      </w:tblGrid>
      <w:tr>
        <w:trPr>
          <w:trHeight w:val="30" w:hRule="atLeast"/>
        </w:trPr>
        <w:tc>
          <w:tcPr>
            <w:tcW w:w="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</w:tr>
      <w:tr>
        <w:trPr>
          <w:trHeight w:val="30" w:hRule="atLeast"/>
        </w:trPr>
        <w:tc>
          <w:tcPr>
            <w:tcW w:w="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3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потребителем документов</w:t>
            </w:r>
          </w:p>
        </w:tc>
      </w:tr>
      <w:tr>
        <w:trPr>
          <w:trHeight w:val="30" w:hRule="atLeast"/>
        </w:trPr>
        <w:tc>
          <w:tcPr>
            <w:tcW w:w="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организационно-распорядительное решение)</w:t>
            </w:r>
          </w:p>
        </w:tc>
        <w:tc>
          <w:tcPr>
            <w:tcW w:w="3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</w:tr>
      <w:tr>
        <w:trPr>
          <w:trHeight w:val="30" w:hRule="atLeast"/>
        </w:trPr>
        <w:tc>
          <w:tcPr>
            <w:tcW w:w="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3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1час</w:t>
            </w:r>
          </w:p>
        </w:tc>
      </w:tr>
      <w:tr>
        <w:trPr>
          <w:trHeight w:val="30" w:hRule="atLeast"/>
        </w:trPr>
        <w:tc>
          <w:tcPr>
            <w:tcW w:w="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43"/>
        <w:gridCol w:w="3788"/>
        <w:gridCol w:w="3789"/>
      </w:tblGrid>
      <w:tr>
        <w:trPr>
          <w:trHeight w:val="30" w:hRule="atLeast"/>
        </w:trPr>
        <w:tc>
          <w:tcPr>
            <w:tcW w:w="4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</w:tr>
      <w:tr>
        <w:trPr>
          <w:trHeight w:val="30" w:hRule="atLeast"/>
        </w:trPr>
        <w:tc>
          <w:tcPr>
            <w:tcW w:w="4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ответа об отказе в предоставлении услуги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 в предоставлении услуги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мотивированного ответа об отказе в предоставлении услуги и выдача потребителю</w:t>
            </w:r>
          </w:p>
        </w:tc>
      </w:tr>
      <w:tr>
        <w:trPr>
          <w:trHeight w:val="30" w:hRule="atLeast"/>
        </w:trPr>
        <w:tc>
          <w:tcPr>
            <w:tcW w:w="4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4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5"/>
        <w:gridCol w:w="2786"/>
        <w:gridCol w:w="2681"/>
        <w:gridCol w:w="278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36"/>
        <w:gridCol w:w="2754"/>
        <w:gridCol w:w="2795"/>
        <w:gridCol w:w="275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отдела образования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3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корреспонден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проверки полноты документов, оформление справки или подготовка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</w:tr>
      <w:tr>
        <w:trPr>
          <w:trHeight w:val="30" w:hRule="atLeast"/>
        </w:trPr>
        <w:tc>
          <w:tcPr>
            <w:tcW w:w="3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исполнителю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</w:t>
            </w:r>
          </w:p>
        </w:tc>
      </w:tr>
      <w:tr>
        <w:trPr>
          <w:trHeight w:val="30" w:hRule="atLeast"/>
        </w:trPr>
        <w:tc>
          <w:tcPr>
            <w:tcW w:w="3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01"/>
        <w:gridCol w:w="2745"/>
        <w:gridCol w:w="2829"/>
        <w:gridCol w:w="2725"/>
      </w:tblGrid>
      <w:tr>
        <w:trPr>
          <w:trHeight w:val="30" w:hRule="atLeast"/>
        </w:trPr>
        <w:tc>
          <w:tcPr>
            <w:tcW w:w="3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или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ного ответа об отказе 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в ЦОН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66"/>
        <w:gridCol w:w="2750"/>
        <w:gridCol w:w="2856"/>
        <w:gridCol w:w="2688"/>
      </w:tblGrid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отдела образования</w:t>
            </w:r>
          </w:p>
        </w:tc>
        <w:tc>
          <w:tcPr>
            <w:tcW w:w="2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Руководство отдела образования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накопительный отдел ЦОНа для передачи в отдел образования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Наложение резолюции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Рассмотрение документов, подписание справки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Регистрация и передача справки в ЦОН или потребителю</w:t>
            </w:r>
          </w:p>
        </w:tc>
        <w:tc>
          <w:tcPr>
            <w:tcW w:w="2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справки потребителю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66"/>
        <w:gridCol w:w="2729"/>
        <w:gridCol w:w="2856"/>
        <w:gridCol w:w="2709"/>
      </w:tblGrid>
      <w:tr>
        <w:trPr>
          <w:trHeight w:val="1035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отдела образования</w:t>
            </w:r>
          </w:p>
        </w:tc>
        <w:tc>
          <w:tcPr>
            <w:tcW w:w="2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Руководство отдела образования</w:t>
            </w:r>
          </w:p>
        </w:tc>
        <w:tc>
          <w:tcPr>
            <w:tcW w:w="2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накопительный отдел ЦОНа для передачи в отдел образования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Рассмотрение заявления, наложение резолюции</w:t>
            </w:r>
          </w:p>
        </w:tc>
        <w:tc>
          <w:tcPr>
            <w:tcW w:w="2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</w:tr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Подписание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2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Регистрация и передача мотивированного ответа об отказе в ЦОН или потребителю</w:t>
            </w:r>
          </w:p>
        </w:tc>
        <w:tc>
          <w:tcPr>
            <w:tcW w:w="2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7 Выдача мотивированного ответа об отказе потребителю 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разрешений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оформления ссуды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 залог жилья, принадлежащего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несовершеннолетнему»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 отражающие взаимосвязь между логической последовательностью административных действий в процессе оказания государственной услуги и СФЕ Схема 1. Описание действий СФЕ при обращении потребителя в отдел образования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042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потребителя услуги в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0109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«29» августа 2012 года № 342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отдела образования – методист государственного учреждения «Отдел образования Мамлютского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потребителя, а также выдачу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ЦОН - Центр обслуживания населения.</w:t>
      </w:r>
    </w:p>
    <w:bookmarkStart w:name="z9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4"/>
    <w:bookmarkStart w:name="z9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Мамлютского района Северо-Казахстанской области» (далее - отдел образования), а также через Мамлютский районный отдел Филиала республиканского государственного предприятия «Центр обслуживания населения» по Северо-Казахстанской области - ЦОН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статей 22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детям», утвержденного постановлением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справки в нотариальную контору для разрешения обмена или продажи жилой площади, принадлежащей несовершеннолетним детям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услуги.</w:t>
      </w:r>
    </w:p>
    <w:bookmarkEnd w:id="55"/>
    <w:bookmarkStart w:name="z9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56"/>
    <w:bookmarkStart w:name="z9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 - ресурсе отдела образования – mamlroo@mail.ru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в отделе образования составляют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в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осуществляет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в нотариальную контору для разрешения обмена или продажи жилой площади, принадлежащей несовершеннолетним детям (далее – справка), либо мотивированный отказ, направляет ее для подписания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отдела образования регистрирует справку либо мотивированный ответ об отказе и выдает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документы, готовит справку в нотариальную контору для разрешения обмена или продажи жилой площади, принадлежащей несовершеннолетним детям, либо мотивированный ответ об отказе, направляет ее для подписания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отдела образования регистрирует справку либо мотивированный ответ об отказе и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справку либо мотивированный ответ об отказе в предоставлении услуги.</w:t>
      </w:r>
    </w:p>
    <w:bookmarkEnd w:id="57"/>
    <w:bookmarkStart w:name="z10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58"/>
    <w:bookmarkStart w:name="z10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Для получения государственной услуги потребителю необходимо предоставить следующие документы в отдел образования или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обоих родителей (супругов) или лиц, их заменяющих (опекуны (попечители), патронатные воспитатели)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нотариально заверенное заявление от обоих родителей (супругов) или лиц, их заменяющих (опекуны (попечители), патронатные воспитатели) о предоставлении гарантированного жилья,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оригиналы и копии документов на недвижимое имущество (квартира, дом, дача, земельный участок и т.д. (договор, свидетельство о государственной регистрации прав на недвижимость, технический паспорт на имущество, документ, подтверждающий регистрацию по постоянному месту жительства (адресная справка,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оригиналы и копии удостоверений личности обоих родителей (супругов) или лиц, их заменяющих (опекуны (попечители), патронатные воспитатели), по отношению к несовершеннолетнему;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оригиналы и копии свидетельств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оригинал и копия свидетельства о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оригиналы и копии других документов (свидетельство о расторжении брака, о смерти, документ, подтверждающий, что в браке не состоял(-а); справка по форме № 4 (в случае рождения ребенка вне брака);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доверенность от имени отсутствующего супруга(-и), заверенная нотариусом на совершение оформления сделки.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предоставляются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 - 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"/>
    <w:bookmarkStart w:name="z10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Start w:name="z10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нотариальную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контору для разрешения обмена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продажи 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образования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9"/>
        <w:gridCol w:w="2818"/>
        <w:gridCol w:w="3303"/>
        <w:gridCol w:w="2880"/>
      </w:tblGrid>
      <w:tr>
        <w:trPr>
          <w:trHeight w:val="630" w:hRule="atLeast"/>
        </w:trPr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«Отдел образования Мамлютского района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области»</w:t>
            </w:r>
          </w:p>
        </w:tc>
        <w:tc>
          <w:tcPr>
            <w:tcW w:w="2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3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8(71541)2-01-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</w:tbl>
    <w:bookmarkStart w:name="z10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нотариальную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контору для разрешения обмена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продажи 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3079"/>
        <w:gridCol w:w="2998"/>
        <w:gridCol w:w="2797"/>
        <w:gridCol w:w="2656"/>
      </w:tblGrid>
      <w:tr>
        <w:trPr>
          <w:trHeight w:val="127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районный отдел Филиала республикан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ского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предприятия «Центр обслуживания населения» по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8-(71541)-2-27-49</w:t>
            </w:r>
          </w:p>
        </w:tc>
      </w:tr>
    </w:tbl>
    <w:bookmarkStart w:name="z10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нотариальную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контору для разрешения обмена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продажи 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Республика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«Отдел образования Мамлютского района Северо-Казахстанской области»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Мамлютского района Северо-Казахстанской области», включающий в себя функции органов опеки и попечительства, согласно статьям 22</w:t>
      </w:r>
      <w:r>
        <w:rPr>
          <w:rFonts w:ascii="Times New Roman"/>
          <w:b/>
          <w:i w:val="false"/>
          <w:color w:val="000000"/>
          <w:sz w:val="28"/>
        </w:rPr>
        <w:t xml:space="preserve"> –</w:t>
      </w:r>
      <w:r>
        <w:rPr>
          <w:rFonts w:ascii="Times New Roman"/>
          <w:b w:val="false"/>
          <w:i w:val="false"/>
          <w:color w:val="000000"/>
          <w:sz w:val="28"/>
        </w:rPr>
        <w:t xml:space="preserve"> 24 Гражданского кодекса Республики Казахстан, пункту 3 статьи 13 Закона Республики Казахстан «О жилищных отношениях», статье 66, 128 Кодекса Республики Казахстан от 26 декабря 2011 года «О браке (супружестве) и семье», действующий в интересах несовершеннолетнего (-ей, - их)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____________________________________________________________________________________________________________________________________________________________________________________________________________________________________________________________________________ дает разрешение на _________________________________________________ квартиры № ________ по адресу _____________________ дом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Заместитель начальника отдела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образования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Северо-Казахстанской области _____________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подпись Ф.И.О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М.П.</w:t>
      </w:r>
    </w:p>
    <w:bookmarkStart w:name="z10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нотариальную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контору для разрешения обмена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продажи 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 личность) _________________________________________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проживающих по адресу, телефон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 или дарение) квартиры, расположенной по адресу: ____________________________________ для получения кредита в размере __________________ сроком на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__________________________________________________________________        (указать Ф.И.О. детей, год рождения, № свидетельства о рождении, дети старше 10 лет расписываются, пишут слово - "согласны")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 роспись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 роспись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"обязуемся в дальнейшем детей не оставить без жилья" - написать собственноручно_______________________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"__" __________ год Подпись обоих супругов ________</w:t>
      </w:r>
    </w:p>
    <w:bookmarkStart w:name="z11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нотариальную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контору для разрешения обмена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продажи 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 через отдел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5"/>
        <w:gridCol w:w="3809"/>
        <w:gridCol w:w="3379"/>
        <w:gridCol w:w="4407"/>
      </w:tblGrid>
      <w:tr>
        <w:trPr>
          <w:trHeight w:val="30" w:hRule="atLeast"/>
        </w:trPr>
        <w:tc>
          <w:tcPr>
            <w:tcW w:w="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870" w:hRule="atLeast"/>
        </w:trPr>
        <w:tc>
          <w:tcPr>
            <w:tcW w:w="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1200" w:hRule="atLeast"/>
        </w:trPr>
        <w:tc>
          <w:tcPr>
            <w:tcW w:w="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4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</w:tr>
      <w:tr>
        <w:trPr>
          <w:trHeight w:val="2235" w:hRule="atLeast"/>
        </w:trPr>
        <w:tc>
          <w:tcPr>
            <w:tcW w:w="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4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</w:tr>
      <w:tr>
        <w:trPr>
          <w:trHeight w:val="2325" w:hRule="atLeast"/>
        </w:trPr>
        <w:tc>
          <w:tcPr>
            <w:tcW w:w="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4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4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1час</w:t>
            </w:r>
          </w:p>
        </w:tc>
      </w:tr>
      <w:tr>
        <w:trPr>
          <w:trHeight w:val="780" w:hRule="atLeast"/>
        </w:trPr>
        <w:tc>
          <w:tcPr>
            <w:tcW w:w="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28"/>
        <w:gridCol w:w="3128"/>
        <w:gridCol w:w="4344"/>
      </w:tblGrid>
      <w:tr>
        <w:trPr>
          <w:trHeight w:val="870" w:hRule="atLeast"/>
        </w:trPr>
        <w:tc>
          <w:tcPr>
            <w:tcW w:w="4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200" w:hRule="atLeast"/>
        </w:trPr>
        <w:tc>
          <w:tcPr>
            <w:tcW w:w="4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</w:tr>
      <w:tr>
        <w:trPr>
          <w:trHeight w:val="2235" w:hRule="atLeast"/>
        </w:trPr>
        <w:tc>
          <w:tcPr>
            <w:tcW w:w="4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ответа об отказе в предоставлении услуги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 в предоставлении услуги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мотивированного ответа об отказе в предоставлении услуги и выдача потребителю</w:t>
            </w:r>
          </w:p>
        </w:tc>
      </w:tr>
      <w:tr>
        <w:trPr>
          <w:trHeight w:val="2325" w:hRule="atLeast"/>
        </w:trPr>
        <w:tc>
          <w:tcPr>
            <w:tcW w:w="4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выдача справки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780" w:hRule="atLeast"/>
        </w:trPr>
        <w:tc>
          <w:tcPr>
            <w:tcW w:w="4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6"/>
        <w:gridCol w:w="2607"/>
        <w:gridCol w:w="2544"/>
        <w:gridCol w:w="271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855" w:hRule="atLeast"/>
        </w:trPr>
        <w:tc>
          <w:tcPr>
            <w:tcW w:w="3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1470" w:hRule="atLeast"/>
        </w:trPr>
        <w:tc>
          <w:tcPr>
            <w:tcW w:w="3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в отдел образования</w:t>
            </w:r>
          </w:p>
        </w:tc>
      </w:tr>
      <w:tr>
        <w:trPr>
          <w:trHeight w:val="30" w:hRule="atLeast"/>
        </w:trPr>
        <w:tc>
          <w:tcPr>
            <w:tcW w:w="3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отдел образования</w:t>
            </w:r>
          </w:p>
        </w:tc>
      </w:tr>
      <w:tr>
        <w:trPr>
          <w:trHeight w:val="210" w:hRule="atLeast"/>
        </w:trPr>
        <w:tc>
          <w:tcPr>
            <w:tcW w:w="3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3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4"/>
        <w:gridCol w:w="2683"/>
        <w:gridCol w:w="2559"/>
        <w:gridCol w:w="268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отдела образования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3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проверки полноты документов, оформление справки или подготовка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</w:tr>
      <w:tr>
        <w:trPr>
          <w:trHeight w:val="30" w:hRule="atLeast"/>
        </w:trPr>
        <w:tc>
          <w:tcPr>
            <w:tcW w:w="3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документовответственному исполнителю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</w:t>
            </w:r>
          </w:p>
        </w:tc>
      </w:tr>
      <w:tr>
        <w:trPr>
          <w:trHeight w:val="30" w:hRule="atLeast"/>
        </w:trPr>
        <w:tc>
          <w:tcPr>
            <w:tcW w:w="3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7"/>
        <w:gridCol w:w="2687"/>
        <w:gridCol w:w="2581"/>
        <w:gridCol w:w="2625"/>
      </w:tblGrid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отдела образования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или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ного ответа об отказе 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в ЦОН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мотивированного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7"/>
        <w:gridCol w:w="2666"/>
        <w:gridCol w:w="2519"/>
        <w:gridCol w:w="2688"/>
      </w:tblGrid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отдела образования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Руководство отдела образования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накопительный отдел ЦОНа для передачи в отдел образования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Наложение резолюции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документов, подписание справки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Регистрация и передача справки в ЦОН или потребителю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справки потребителю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7"/>
        <w:gridCol w:w="2645"/>
        <w:gridCol w:w="2540"/>
        <w:gridCol w:w="2688"/>
      </w:tblGrid>
      <w:tr>
        <w:trPr>
          <w:trHeight w:val="1035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отдела образования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Руководство отдела образования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накопительный отдел ЦОНа для передачи в отдел образования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заявления, наложение резолюции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</w:tr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Подписание мотивированного ответа об отказе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Регистрация и передача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в ЦОН или потребителю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мотивированного ответа об отказе потребителю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нотариальную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контору для разрешения обмена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продажи 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 отражающие взаимосвязь между логической последовательностью административных действий в процессе оказания государственной услуги и СФЕ Схема 1. Описание действий СФЕ при обращении потребителя в отдел образования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169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потребителя услуги в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3157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«29» августа  2012 года № 342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отдела образования – методист государственного учреждения «Отдел образования Мамлютского района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отдела образования – руководство государственного учреждения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потребителя, а также выдачу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инспектор накопительного отдела ЦОНа – сотрудник Центра обслуживания населения, осуществляющий сбор документов и передающий их отделу образования.</w:t>
      </w:r>
    </w:p>
    <w:bookmarkStart w:name="z11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71"/>
    <w:bookmarkStart w:name="z11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Мамлютского района Северо-Казахстанской области» (далее - отдел образования), а также через Мамлютский районный отдел Филиала республиканского государственного предприятия «Центр обслуживания населения» по Северо-Казахстанской области - ЦОН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статей 22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  «О браке (супружестве) и семье»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жилища», утвержденного постановлением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услуги.</w:t>
      </w:r>
    </w:p>
    <w:bookmarkEnd w:id="72"/>
    <w:bookmarkStart w:name="z12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3"/>
    <w:bookmarkStart w:name="z12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 – ресурсе отдела образования - mamlroo@mail.ru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 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осуществляет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 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 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органов опеки и попечительства для оформления сделок, затрагивающих интересы несовершеннолетних детей, являющихся собственниками жилища либо мотивированный ответ об отказе, направляет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отдела образования регистрирует справку либо мотивированный ответ об отказе и выдает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справки, готовит справку на получение  справки органов опеки и попечительства для оформления сделок, затрагивающих интересы несовершеннолетних детей, являющихся собственниками жилища либо мотивированный ответ об отказе, 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7)ответственный специалист отдела образования регистрирует справику либо мотивированный ответ об отказе и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справку либо мотивированный ответ об отказе в предоставлении услуги.</w:t>
      </w:r>
    </w:p>
    <w:bookmarkEnd w:id="74"/>
    <w:bookmarkStart w:name="z127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75"/>
    <w:bookmarkStart w:name="z12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Для получения государственной услуги потребителю необходимо предоставить следующие документы в отдел образования 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опекунов (попечителей), патронатных воспитателей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оригинал и копия удостоверения личности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оригиналы и копии документов на квартиру (договор, свидетельство о государственной регистрации прав на недвижимость, технический паспорт на квартиру,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нотариально заверенное заявление от опекунов (попечителей), патронатных воспитателей о предоставлении гарантированного жилья,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оригинал и копия свидетельства о браке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оригиналы и копии других документов (свидетельство о расторжении брака, о смерти, документ, подтверждающий, что в браке не состоял (-а);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письмо из банка о выдаче справки на разрешение залога жилья, принадлежащего несовершеннолетнему (в случае предоставления ссуды под залог жилья, принадлежащего несовершеннолетнему).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13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Ответственными лицами за оказание государственной услуги являются руководители и должностные лица отдела образования, ЦОНа,  участвующие в процессе оказания государственной услуги (далее - должностные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</w:t>
      </w:r>
    </w:p>
    <w:bookmarkStart w:name="z13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сделок, затрагивающих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интересы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образования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8"/>
        <w:gridCol w:w="2878"/>
        <w:gridCol w:w="3223"/>
        <w:gridCol w:w="3001"/>
      </w:tblGrid>
      <w:tr>
        <w:trPr>
          <w:trHeight w:val="630" w:hRule="atLeast"/>
        </w:trPr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«Отдел образования Мамлютского района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области»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3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8(71541)2-01-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</w:tbl>
    <w:bookmarkStart w:name="z13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сделок, затрагивающих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интересы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3320"/>
        <w:gridCol w:w="2716"/>
        <w:gridCol w:w="2655"/>
        <w:gridCol w:w="2979"/>
      </w:tblGrid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Мамлютский районный отдел Филиала республиканского государственного предприятия «Центр обслуживания населения» по Северо-Казахстанской области 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2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8-(71541)-2-27-49</w:t>
            </w:r>
          </w:p>
        </w:tc>
      </w:tr>
    </w:tbl>
    <w:bookmarkStart w:name="z13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сделок, затрагивающих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интересы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Мамлютского района Северо-Казахстанской области»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ГУ «Отдел образования Мамлютского района Северо-Казахстанской области», осуществляющий функции органов опеки и попечительства, согласно статьям 22-24 Гражданского кодекса Республики Казахстан, пункту 3 статьи 13 Закона Республики Казахстан «О жилищных отношениях», статье 128 Кодекса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00000"/>
          <w:sz w:val="28"/>
        </w:rPr>
        <w:t>О браке (супружестве) и семье</w:t>
      </w:r>
      <w:r>
        <w:rPr>
          <w:rFonts w:ascii="Times New Roman"/>
          <w:b/>
          <w:i w:val="false"/>
          <w:color w:val="000000"/>
          <w:sz w:val="28"/>
        </w:rPr>
        <w:t>»</w:t>
      </w:r>
      <w:r>
        <w:rPr>
          <w:rFonts w:ascii="Times New Roman"/>
          <w:b w:val="false"/>
          <w:i w:val="false"/>
          <w:color w:val="000000"/>
          <w:sz w:val="28"/>
        </w:rPr>
        <w:t xml:space="preserve">, действующий в интересах несовершеннолетнего(-ей,-их) ________________________________________________________________________________________________________________________________________________________________________________________________________________________дает согласие ______________квартиры № ______ по адресу ________________ дом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 ___________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М.П.</w:t>
      </w:r>
    </w:p>
    <w:bookmarkStart w:name="z13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сделок, затрагивающих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интересы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 расположенной по адресу: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 роспись 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 матери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 роспись 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 дальнейшего проживания 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 Фразу «В дальнейшем дети будут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 обеспечены жильем» (написать собственноручно)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____ год Подпись обоих супругов __________</w:t>
      </w:r>
    </w:p>
    <w:bookmarkStart w:name="z13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сделок, затрагивающих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интересы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ГУ «Отдел образования Мамлютского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 личность)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получения кредита в размере __________________ сроком на _____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 роспись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 роспись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случае потери жилья дети будут проживать по адресу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            (указать адрес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_____________________________________________________________________________ дополнительной площади или адреса близких родственников, согласных взять детей), ____________________________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фразу «обязуемся в дальнейшем детей не оставить без жилья» - написать собственноручно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____ год Подпись обоих супругов ___________</w:t>
      </w:r>
    </w:p>
    <w:bookmarkStart w:name="z13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сделок, затрагивающих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интересы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 через отдел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"/>
        <w:gridCol w:w="3354"/>
        <w:gridCol w:w="3632"/>
        <w:gridCol w:w="4533"/>
      </w:tblGrid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организационно-распорядитель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1час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86"/>
        <w:gridCol w:w="3618"/>
        <w:gridCol w:w="4416"/>
      </w:tblGrid>
      <w:tr>
        <w:trPr>
          <w:trHeight w:val="30" w:hRule="atLeast"/>
        </w:trPr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3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</w:tr>
      <w:tr>
        <w:trPr>
          <w:trHeight w:val="30" w:hRule="atLeast"/>
        </w:trPr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ответа об отказе в предоставлении услуги</w:t>
            </w:r>
          </w:p>
        </w:tc>
        <w:tc>
          <w:tcPr>
            <w:tcW w:w="3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 в предоставлении услуги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мотивированного ответа об отказе в предоставлении услуги и выдача потребителю</w:t>
            </w:r>
          </w:p>
        </w:tc>
      </w:tr>
      <w:tr>
        <w:trPr>
          <w:trHeight w:val="30" w:hRule="atLeast"/>
        </w:trPr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</w:t>
            </w:r>
          </w:p>
        </w:tc>
        <w:tc>
          <w:tcPr>
            <w:tcW w:w="3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выдача справки либо мотивированного ответа об отказе в предоставлении услуги </w:t>
            </w:r>
          </w:p>
        </w:tc>
      </w:tr>
      <w:tr>
        <w:trPr>
          <w:trHeight w:val="30" w:hRule="atLeast"/>
        </w:trPr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3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8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8"/>
        <w:gridCol w:w="2750"/>
        <w:gridCol w:w="2834"/>
        <w:gridCol w:w="308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документ,организационно-распорядитель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05"/>
        <w:gridCol w:w="2975"/>
        <w:gridCol w:w="2688"/>
        <w:gridCol w:w="281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0" w:hRule="atLeast"/>
        </w:trPr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справки или подготовка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</w:tr>
      <w:tr>
        <w:trPr>
          <w:trHeight w:val="30" w:hRule="atLeast"/>
        </w:trPr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организационно-распорядитель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исполнителю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руководству отдела образования для подписи</w:t>
            </w:r>
          </w:p>
        </w:tc>
      </w:tr>
      <w:tr>
        <w:trPr>
          <w:trHeight w:val="30" w:hRule="atLeast"/>
        </w:trPr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2"/>
        <w:gridCol w:w="2998"/>
        <w:gridCol w:w="2703"/>
        <w:gridCol w:w="2747"/>
      </w:tblGrid>
      <w:tr>
        <w:trPr>
          <w:trHeight w:val="30" w:hRule="atLeast"/>
        </w:trPr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отдела образования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документами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или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организационно-распорядитель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в ЦОН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9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7"/>
        <w:gridCol w:w="2982"/>
        <w:gridCol w:w="2751"/>
        <w:gridCol w:w="2730"/>
      </w:tblGrid>
      <w:tr>
        <w:trPr>
          <w:trHeight w:val="30" w:hRule="atLeast"/>
        </w:trPr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Руководство отдела образования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накопительный отдел ЦОНа для передачи в отдел образования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Наложение резолюции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Рассмотрение документов, подписание справки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Регистрация и передача справки в ЦОН или потребителю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7 Выдача справки потребителю 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56"/>
        <w:gridCol w:w="3004"/>
        <w:gridCol w:w="2688"/>
        <w:gridCol w:w="2752"/>
      </w:tblGrid>
      <w:tr>
        <w:trPr>
          <w:trHeight w:val="1035" w:hRule="atLeast"/>
        </w:trPr>
        <w:tc>
          <w:tcPr>
            <w:tcW w:w="3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Руководство отдела образования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накопительный отдел ЦОНа для передачи в отдел образования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Рассмотрение заявления, наложение резолюции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</w:tr>
      <w:tr>
        <w:trPr>
          <w:trHeight w:val="30" w:hRule="atLeast"/>
        </w:trPr>
        <w:tc>
          <w:tcPr>
            <w:tcW w:w="3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Подписание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Регистрация и передача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в ЦОН или потребителю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мотивированного ответа об отказе потребителю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оформления сделок, затрагивающих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интересы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 отражающие взаимосвязь между логической последовательностью административных действий в процессе оказания государственной услуги и СФЕ Схема 1. Описание действий СФЕ при обращении потребителя в отдел образования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058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потребителя услуги в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3792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«29» августа 2012 года № 342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«Оформление документов на социальное обеспечение сирот, детей, оставшихся без попечения родителей» 1. Основные понятия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«Оформление документов на социальное обеспечение сирот, детей, оставшихся без попечения родителей»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Мамлютского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– методист государственного учреждения «Отдел образования Мамлютского района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лицо.</w:t>
      </w:r>
    </w:p>
    <w:bookmarkStart w:name="z14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89"/>
    <w:bookmarkStart w:name="z14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отделом образования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статей 115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социальное обеспечение сирот, детей, оставшихся без попечения родителей», утвержденного постановлением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оформление документов на социальное обеспечение сирот, детей, оставшихся без попечения родителей (далее – выписка), согласно 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2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Реламенту, либо мотивированный ответ об отказе в предоставлении услуги.</w:t>
      </w:r>
    </w:p>
    <w:bookmarkEnd w:id="90"/>
    <w:bookmarkStart w:name="z149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91"/>
    <w:bookmarkStart w:name="z15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информация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 - ресурсе отдела образования – mamlroo@mail.ru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составляют тридцать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заявителя, составляет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Отделом образования в предоставлении государственной услуги может быть отказано в случае непредставления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выписки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выписку на оформление документов на социальное обеспечение сирот, детей, оставшихся без попечения родителей с имуществом, принадлежащим несовершеннолетним либо мотивированный ответ об отказе, направляет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выписку либо мотивированного ответ об отказе в предоставлении услуги и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отдела образования регистрирует выписку либо мотивированный ответ об отказе и выдает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отделе образования, составляет один сотрудник.</w:t>
      </w:r>
    </w:p>
    <w:bookmarkEnd w:id="92"/>
    <w:bookmarkStart w:name="z15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93"/>
    <w:bookmarkStart w:name="z15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Для получения государственной услуги потребителю необходимо предоставить следующие документы в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физического лица на имя руководителя отдела образования о своем желании быть опекуном (попечителем) оформляется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согласие супруга(-и), нотариально заверенное, если лицо, желающее быть опекуном (попечителем),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 и копия удостоверения личности заявителя и супруга(-и), если лицо, желающее быть опекуном (попечителем), воспитателем,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медицинское заключение о состоянии здоровья лица, желающего стать опекуном (попечителем) и супруга(-и), если лицо, желающее быть опекуном (попечителем), воспитателем, состоит в браке,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нотариально заверенная справка, если заявитель не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автобиография заявителя, оформляется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характеристика заявителя, выданная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справка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справка о заработной 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справка с места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свидетельство о заключении брака (копия);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справка об отсутствии судимости заявителя и его супруга(-и).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предоставления данных документов проводится обследование жилищно-бытовых условий жизни лица, претендующего на воспитание ребенка, по итогам которого готовится акт.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Кроме того, согласно законодательству, на каждого ребенка, передаваемого под опеку (попечительство) лицо, желающее оформить опеку (попечительство)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согласие ребенка, заверенное администрацией школы (если ребенок старше 10 лет);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медицинская справка о состоянии здоровья ребенка и выписка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истории развития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документы о родителях (копия свидетельства о смерти, приговор или решение суда, справка о болезни или розыске родителей, справка по форме № 4 в случае рождения ребенка вне брака, и другие документы, подтверждающие утрату ребенком попечения родителей);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справка с места учебы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пенсионная книжка на детей, получающих пенсию, копию решения суда о взыскании алиментов;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сведения о братьях и сестрах и их местонахождении;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документы о наличии или отсутствия жилья у ребенка.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4"/>
    <w:bookmarkStart w:name="z15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Ответственными лицами за оказание государственной услуги являются руководители и должностные лица отдела образования,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</w:t>
      </w:r>
    </w:p>
    <w:bookmarkStart w:name="z15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обеспечение сирот,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детей, оставшихся без попечения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родителей»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образования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13"/>
        <w:gridCol w:w="3095"/>
        <w:gridCol w:w="2956"/>
        <w:gridCol w:w="3076"/>
      </w:tblGrid>
      <w:tr>
        <w:trPr>
          <w:trHeight w:val="630" w:hRule="atLeast"/>
        </w:trPr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учреждение «Отдел образования Мамлютского района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области»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Мамлютский район 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11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8(71541)2-01-28</w:t>
            </w:r>
          </w:p>
        </w:tc>
      </w:tr>
    </w:tbl>
    <w:bookmarkStart w:name="z16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обеспечение сирот,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детей, оставшихся без попечения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родителей»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Выписка из приложения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 Мамлютского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г. Мамлютка № ______ от «__» ________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 установлении опеки (попечительства)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В соответствии со статьей 119 Кодекса Республики Казахстан от 26 декабря 2011 года «О браке (супружестве) и семье», на основании заявления __________________________________ и документов отдела образования Мамлютского района акимат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Установить опеку (попечительство) над несовершеннолетними детьми, оставшимися без попечения родителей, согласно приложению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3"/>
        <w:gridCol w:w="3653"/>
        <w:gridCol w:w="3773"/>
        <w:gridCol w:w="4073"/>
      </w:tblGrid>
      <w:tr>
        <w:trPr>
          <w:trHeight w:val="72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(попечитель)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Опекаемый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оформления опеки и попечительства</w:t>
            </w:r>
          </w:p>
        </w:tc>
      </w:tr>
      <w:tr>
        <w:trPr>
          <w:trHeight w:val="30" w:hRule="atLeast"/>
        </w:trPr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Ф.И.О., год рождения опека (попечительство)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Закрепить имеющее жилье за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Аким 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____________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подпись Ф.И.О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М.П.</w:t>
      </w:r>
    </w:p>
    <w:bookmarkStart w:name="z16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обеспечение сирот,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детей, оставшихся без попечения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родителей»</w:t>
      </w:r>
    </w:p>
    <w:bookmarkEnd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Заключение о состоянии здоровья опекуна (усыновителя)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Ф.И.О.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Год рождения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Домашний адрес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Психиатр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Нарколог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Дерматовенеролог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Рентгеноскопия грудной клетки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Терапевт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Заключение ______________________________________________________</w:t>
      </w:r>
    </w:p>
    <w:bookmarkStart w:name="z16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обеспечение сирот,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детей, оставшихся без попечения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родителей»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"/>
        <w:gridCol w:w="3904"/>
        <w:gridCol w:w="4033"/>
        <w:gridCol w:w="3692"/>
      </w:tblGrid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4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4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</w:tr>
      <w:tr>
        <w:trPr>
          <w:trHeight w:val="295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4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выписки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4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3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62"/>
        <w:gridCol w:w="3938"/>
        <w:gridCol w:w="3600"/>
      </w:tblGrid>
      <w:tr>
        <w:trPr>
          <w:trHeight w:val="30" w:hRule="atLeast"/>
        </w:trPr>
        <w:tc>
          <w:tcPr>
            <w:tcW w:w="4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  <w:tc>
          <w:tcPr>
            <w:tcW w:w="3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отдела образования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отдела образования</w:t>
            </w:r>
          </w:p>
        </w:tc>
      </w:tr>
      <w:tr>
        <w:trPr>
          <w:trHeight w:val="30" w:hRule="atLeast"/>
        </w:trPr>
        <w:tc>
          <w:tcPr>
            <w:tcW w:w="4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выписки либо мотивированного ответа об отказе в предоставлении услуги</w:t>
            </w:r>
          </w:p>
        </w:tc>
        <w:tc>
          <w:tcPr>
            <w:tcW w:w="3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выписки либо мотивированного ответа об отказе в предоставлении услуги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 либо мотивированного ответа об отказе в предоставлении услуги</w:t>
            </w:r>
          </w:p>
        </w:tc>
      </w:tr>
      <w:tr>
        <w:trPr>
          <w:trHeight w:val="2955" w:hRule="atLeast"/>
        </w:trPr>
        <w:tc>
          <w:tcPr>
            <w:tcW w:w="4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выписка либо мотивированный ответ об отказе</w:t>
            </w:r>
          </w:p>
        </w:tc>
        <w:tc>
          <w:tcPr>
            <w:tcW w:w="3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выписки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 рабочих дня</w:t>
            </w:r>
          </w:p>
        </w:tc>
        <w:tc>
          <w:tcPr>
            <w:tcW w:w="3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Основной процесс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7"/>
        <w:gridCol w:w="3022"/>
        <w:gridCol w:w="3170"/>
        <w:gridCol w:w="2561"/>
      </w:tblGrid>
      <w:tr>
        <w:trPr>
          <w:trHeight w:val="1035" w:hRule="atLeast"/>
        </w:trPr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Ответственный специалист отдела образования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Руководство отдела образования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Ответственный исполнитель отдела образования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Руководство отдела образования</w:t>
            </w:r>
          </w:p>
        </w:tc>
      </w:tr>
      <w:tr>
        <w:trPr>
          <w:trHeight w:val="30" w:hRule="atLeast"/>
        </w:trPr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и регистрация представленных потребителем документов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Рассмотрение представленных потребителем документов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Подготовка выписки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выписки</w:t>
            </w:r>
          </w:p>
        </w:tc>
      </w:tr>
      <w:tr>
        <w:trPr>
          <w:trHeight w:val="30" w:hRule="atLeast"/>
        </w:trPr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Регистрация и выдача выписки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Варианты использования. Альтернативный процесс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6"/>
        <w:gridCol w:w="3023"/>
        <w:gridCol w:w="3170"/>
        <w:gridCol w:w="2561"/>
      </w:tblGrid>
      <w:tr>
        <w:trPr>
          <w:trHeight w:val="30" w:hRule="atLeast"/>
        </w:trPr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Ответственный специалист отдела образования</w:t>
            </w:r>
          </w:p>
        </w:tc>
        <w:tc>
          <w:tcPr>
            <w:tcW w:w="3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Руководство отдела образования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Ответственный исполнитель отдела образования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Руководство отдела образования</w:t>
            </w:r>
          </w:p>
        </w:tc>
      </w:tr>
      <w:tr>
        <w:trPr>
          <w:trHeight w:val="30" w:hRule="atLeast"/>
        </w:trPr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и регистрация представленных потребителем документов</w:t>
            </w:r>
          </w:p>
        </w:tc>
        <w:tc>
          <w:tcPr>
            <w:tcW w:w="3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Рассмотрение представленных потребителем документов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Подготовка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и подписание мотивированного ответа об отказе</w:t>
            </w:r>
          </w:p>
        </w:tc>
      </w:tr>
      <w:tr>
        <w:trPr>
          <w:trHeight w:val="1095" w:hRule="atLeast"/>
        </w:trPr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Регистрация и выдача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3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обеспечение сирот,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детей, оставшихся без попечения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родителей»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  <w:r>
        <w:br/>
      </w:r>
      <w:r>
        <w:rPr>
          <w:rFonts w:ascii="Times New Roman"/>
          <w:b/>
          <w:i w:val="false"/>
          <w:color w:val="000000"/>
        </w:rPr>
        <w:t>
Описание действий СФЕ при обращении потребителя услуги в отдел образования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91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