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9fbf" w14:textId="a0f9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августа 2012 года N 342. Зарегистрировано Департаментом юстиции Северо-Казахстанской области 7 сентября 2012 года N 1828. Утратило силу - постановлением акимата Мамлютского района Северо-Казахстанской области от 24 декабря 2012 года N 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Мамлютского района Северо-Казахстанской области от 24.12.2012 N 492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в целях качественного предоставления государственных услуг,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августа 2012 года № 342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образования – методист государственного учреждения «Отдел образования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Мамлютского района Северо-Казахстанской области» (далее - отдел образования),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– mamlroo@mail.ru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3019"/>
        <w:gridCol w:w="3123"/>
        <w:gridCol w:w="3081"/>
      </w:tblGrid>
      <w:tr>
        <w:trPr>
          <w:trHeight w:val="6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образования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8(71541)2-01-28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3325"/>
        <w:gridCol w:w="2896"/>
        <w:gridCol w:w="3081"/>
        <w:gridCol w:w="2284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8-(71541)-2-27-49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Мамлютского района Северо-Казахстанской области» разрешает (Ф.И.О.Заявителя), ______________________________, ________ года рождения, (удостоверение личности № ________ от ______года, выдано _________), являющемуся_______________________________________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(матерью/отцом/опекуном)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№ ______ от года, выдана ), в связи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смертью вкладчика (Ф.И.О. наследодателя),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__________ года, № 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Мамлютского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Мамлютского района Северо-Казахстанской области»,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образования Мамлютского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836"/>
        <w:gridCol w:w="4087"/>
        <w:gridCol w:w="3607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2"/>
        <w:gridCol w:w="3987"/>
        <w:gridCol w:w="3551"/>
      </w:tblGrid>
      <w:tr>
        <w:trPr>
          <w:trHeight w:val="3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5"/>
        <w:gridCol w:w="2258"/>
        <w:gridCol w:w="2777"/>
        <w:gridCol w:w="2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210" w:hRule="atLeast"/>
        </w:trPr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4"/>
        <w:gridCol w:w="2917"/>
        <w:gridCol w:w="3022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2912"/>
        <w:gridCol w:w="3039"/>
        <w:gridCol w:w="2830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ответа об отказе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ЦОН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2876"/>
        <w:gridCol w:w="3065"/>
        <w:gridCol w:w="2814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справки, передача справки в ЦОН или потребителю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2855"/>
        <w:gridCol w:w="3087"/>
        <w:gridCol w:w="2793"/>
      </w:tblGrid>
      <w:tr>
        <w:trPr>
          <w:trHeight w:val="1035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в ЦОН или потребителю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8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538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августа 2012 года № 342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по опеке и попечительству»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методист государственного учреждения «Отдел образования Мамлютского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Мамлютского района Северо-Казахстанской области» (далее - отдел образования),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mamlroo@mail.ru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отказе.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2910"/>
        <w:gridCol w:w="3217"/>
        <w:gridCol w:w="2707"/>
      </w:tblGrid>
      <w:tr>
        <w:trPr>
          <w:trHeight w:val="6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8(71541)2-01-28</w:t>
            </w:r>
          </w:p>
        </w:tc>
      </w:tr>
    </w:tbl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424"/>
        <w:gridCol w:w="2822"/>
        <w:gridCol w:w="3241"/>
        <w:gridCol w:w="2686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«Центр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населения»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8-(71541)-2-27-49</w:t>
            </w:r>
          </w:p>
        </w:tc>
      </w:tr>
    </w:tbl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___________________________по 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3477"/>
        <w:gridCol w:w="3389"/>
        <w:gridCol w:w="4713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7"/>
        <w:gridCol w:w="3322"/>
        <w:gridCol w:w="4571"/>
      </w:tblGrid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2808"/>
        <w:gridCol w:w="2618"/>
        <w:gridCol w:w="27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7"/>
        <w:gridCol w:w="2754"/>
        <w:gridCol w:w="2774"/>
        <w:gridCol w:w="2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проверки полноты документов, оформление справки или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документовответственному исполнителю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2707"/>
        <w:gridCol w:w="2792"/>
        <w:gridCol w:w="2772"/>
      </w:tblGrid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ответа об отказе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ЦОН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2708"/>
        <w:gridCol w:w="2792"/>
        <w:gridCol w:w="2751"/>
      </w:tblGrid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729"/>
        <w:gridCol w:w="2792"/>
        <w:gridCol w:w="2751"/>
      </w:tblGrid>
      <w:tr>
        <w:trPr>
          <w:trHeight w:val="1035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ЦОН или потребителю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ответа об отказе потребителю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опеке и попечительству»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 Схема 1. Описание действий СФЕ при обращении потребителя</w:t>
      </w:r>
      <w:r>
        <w:br/>
      </w:r>
      <w:r>
        <w:rPr>
          <w:rFonts w:ascii="Times New Roman"/>
          <w:b/>
          <w:i w:val="false"/>
          <w:color w:val="000000"/>
        </w:rPr>
        <w:t>
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760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августа 2012 года № 342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методист государственного учреждения «Отдел образования Мамлютского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либо мотивированный ответ об отказе в предоставлении услуги.</w:t>
      </w:r>
    </w:p>
    <w:bookmarkEnd w:id="38"/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mamlroo@mail.ru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в ЦОН,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40"/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3080"/>
        <w:gridCol w:w="3042"/>
        <w:gridCol w:w="2718"/>
      </w:tblGrid>
      <w:tr>
        <w:trPr>
          <w:trHeight w:val="6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образования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8(71541)2-01-28</w:t>
            </w:r>
          </w:p>
        </w:tc>
      </w:tr>
    </w:tbl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3301"/>
        <w:gridCol w:w="2494"/>
        <w:gridCol w:w="3059"/>
        <w:gridCol w:w="2696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8-(71541)-2-27-49</w:t>
            </w:r>
          </w:p>
        </w:tc>
      </w:tr>
    </w:tbl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Мамлютского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Мамлютского района Северо-Казахстанской области»,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_________________________________________________________________дает разрешение на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№ _______ по адресу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Мамлютского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№ удостоверения личности, кем и когда выдано)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детей), фразу «обязуемся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жилья» - написать собственноручно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 ____ год Подпись обоих супругов _______</w:t>
      </w:r>
    </w:p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5213"/>
        <w:gridCol w:w="3815"/>
        <w:gridCol w:w="2614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3788"/>
        <w:gridCol w:w="3789"/>
      </w:tblGrid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2786"/>
        <w:gridCol w:w="2681"/>
        <w:gridCol w:w="27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6"/>
        <w:gridCol w:w="2754"/>
        <w:gridCol w:w="2795"/>
        <w:gridCol w:w="2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проверки полноты документов, оформление справки или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</w:tr>
      <w:tr>
        <w:trPr>
          <w:trHeight w:val="30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2745"/>
        <w:gridCol w:w="2829"/>
        <w:gridCol w:w="2725"/>
      </w:tblGrid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ответа об отказе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ЦОН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2750"/>
        <w:gridCol w:w="2856"/>
        <w:gridCol w:w="2688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2729"/>
        <w:gridCol w:w="2856"/>
        <w:gridCol w:w="2709"/>
      </w:tblGrid>
      <w:tr>
        <w:trPr>
          <w:trHeight w:val="1035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Выдача мотивированного ответа об отказе потребителю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 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109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10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августа 2012 года № 342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образования – методист государственного учреждения «Отдел образования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Мамлютского района Северо-Казахстанской области» (далее - отдел образования),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5"/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– mamlroo@mail.ru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отделе образования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57"/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9"/>
        <w:gridCol w:w="2818"/>
        <w:gridCol w:w="3303"/>
        <w:gridCol w:w="2880"/>
      </w:tblGrid>
      <w:tr>
        <w:trPr>
          <w:trHeight w:val="6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образования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3079"/>
        <w:gridCol w:w="2998"/>
        <w:gridCol w:w="2797"/>
        <w:gridCol w:w="2656"/>
      </w:tblGrid>
      <w:tr>
        <w:trPr>
          <w:trHeight w:val="12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«Центр обслуживания населения» по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8-(71541)-2-27-49</w:t>
            </w:r>
          </w:p>
        </w:tc>
      </w:tr>
    </w:tbl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Мамлютского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Мамлютского района Северо-Казахстанской области», включающий в себя 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 Гражданского кодекса Республики Казахстан, пункту 3 статьи 13 Закона Республики Казахстан «О жилищных отношениях», статье 66, 128 Кодекса Республики Казахстан от 26 декабря 2011 года «О браке (супружестве) и семье», действующий в интересах несовершеннолетнего (-ей, - их)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 _________________________________________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 квартиры, расположенной по адресу: ____________________________________ 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        (указать Ф.И.О. детей, год рождения, № свидетельства о рождении,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809"/>
        <w:gridCol w:w="3379"/>
        <w:gridCol w:w="4407"/>
      </w:tblGrid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8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22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23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3128"/>
        <w:gridCol w:w="4344"/>
      </w:tblGrid>
      <w:tr>
        <w:trPr>
          <w:trHeight w:val="87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22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232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78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6"/>
        <w:gridCol w:w="2607"/>
        <w:gridCol w:w="2544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147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4"/>
        <w:gridCol w:w="2683"/>
        <w:gridCol w:w="2559"/>
        <w:gridCol w:w="2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проверки полноты документов, оформление справки или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документовответственному исполнителю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7"/>
        <w:gridCol w:w="2687"/>
        <w:gridCol w:w="2581"/>
        <w:gridCol w:w="2625"/>
      </w:tblGrid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ответа об отказе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7"/>
        <w:gridCol w:w="2666"/>
        <w:gridCol w:w="2519"/>
        <w:gridCol w:w="2688"/>
      </w:tblGrid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подписание справки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7"/>
        <w:gridCol w:w="2645"/>
        <w:gridCol w:w="2540"/>
        <w:gridCol w:w="2688"/>
      </w:tblGrid>
      <w:tr>
        <w:trPr>
          <w:trHeight w:val="1035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заявления, наложение резолюции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ЦОН или потребителю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ответа об отказе потребителю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 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157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августа  2012 года № 342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методист государственного учреждения «Отдел образования Мамлютского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Start w:name="z1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Мамлютского района Северо-Казахстанской области» (далее - отдел образования),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 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72"/>
    <w:bookmarkStart w:name="z12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отдела образования - mamlroo@mail.ru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 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 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 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  справки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 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специалист отдела образования регистрирует справику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74"/>
    <w:bookmarkStart w:name="z1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13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 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Start w:name="z1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2878"/>
        <w:gridCol w:w="3223"/>
        <w:gridCol w:w="3001"/>
      </w:tblGrid>
      <w:tr>
        <w:trPr>
          <w:trHeight w:val="6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образования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3320"/>
        <w:gridCol w:w="2716"/>
        <w:gridCol w:w="2655"/>
        <w:gridCol w:w="2979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районный отдел Филиала республиканского государственного предприятия «Центр обслуживания населения» по Северо-Казахстанской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8-(71541)-2-27-49</w:t>
            </w:r>
          </w:p>
        </w:tc>
      </w:tr>
    </w:tbl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Мамлютского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 «Отдел образования Мамлютского района Северо-Казахстанской области»,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Фразу «В дальнейшем дети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обеспечены жильем» (написать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____ год Подпись обоих супругов __________</w:t>
      </w:r>
    </w:p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 «Отдел образования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 дополнительной площади или адреса близких родственников, согласных взять детей), ____________________________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«обязуемся в дальнейшем детей не оставить без жилья» -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____ год Подпись обоих супругов ___________</w:t>
      </w:r>
    </w:p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354"/>
        <w:gridCol w:w="3632"/>
        <w:gridCol w:w="4533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6"/>
        <w:gridCol w:w="3618"/>
        <w:gridCol w:w="4416"/>
      </w:tblGrid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8"/>
        <w:gridCol w:w="2750"/>
        <w:gridCol w:w="2834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2975"/>
        <w:gridCol w:w="2688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или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2998"/>
        <w:gridCol w:w="2703"/>
        <w:gridCol w:w="2747"/>
      </w:tblGrid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отдела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7"/>
        <w:gridCol w:w="2982"/>
        <w:gridCol w:w="2751"/>
        <w:gridCol w:w="2730"/>
      </w:tblGrid>
      <w:tr>
        <w:trPr>
          <w:trHeight w:val="30" w:hRule="atLeast"/>
        </w:trPr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Выдача справки потребителю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6"/>
        <w:gridCol w:w="3004"/>
        <w:gridCol w:w="2688"/>
        <w:gridCol w:w="2752"/>
      </w:tblGrid>
      <w:tr>
        <w:trPr>
          <w:trHeight w:val="1035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ЦОН или потребителю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ответа об отказе потребителю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 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792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августа 2012 года № 342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методист государственного учреждения «Отдел образования Мамлютского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Start w:name="z14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9"/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Реламенту, либо мотивированный ответ об отказе в предоставлении услуги.</w:t>
      </w:r>
    </w:p>
    <w:bookmarkEnd w:id="90"/>
    <w:bookmarkStart w:name="z14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1"/>
    <w:bookmarkStart w:name="z1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– mamlroo@mail.ru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выписку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образования, составляет один сотрудник.</w:t>
      </w:r>
    </w:p>
    <w:bookmarkEnd w:id="92"/>
    <w:bookmarkStart w:name="z15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3"/>
    <w:bookmarkStart w:name="z1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5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Start w:name="z1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3095"/>
        <w:gridCol w:w="2956"/>
        <w:gridCol w:w="3076"/>
      </w:tblGrid>
      <w:tr>
        <w:trPr>
          <w:trHeight w:val="6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образования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8(71541)2-01-28</w:t>
            </w:r>
          </w:p>
        </w:tc>
      </w:tr>
    </w:tbl>
    <w:bookmarkStart w:name="z1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родителей»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Мамлютка № ______ от «__»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__________________________________ и документов отдела образования Мамлютского района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653"/>
        <w:gridCol w:w="3773"/>
        <w:gridCol w:w="4073"/>
      </w:tblGrid>
      <w:tr>
        <w:trPr>
          <w:trHeight w:val="7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Закрепить имеющее жилье за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родителей»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</w:t>
      </w:r>
    </w:p>
    <w:bookmarkStart w:name="z1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родителей»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3904"/>
        <w:gridCol w:w="4033"/>
        <w:gridCol w:w="3692"/>
      </w:tblGrid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29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выписки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3938"/>
        <w:gridCol w:w="3600"/>
      </w:tblGrid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предоставлении услуги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выписки либо мотивированного ответа об отказе в предоставлении услуги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мотивированного ответа об отказе в предоставлении услуги</w:t>
            </w:r>
          </w:p>
        </w:tc>
      </w:tr>
      <w:tr>
        <w:trPr>
          <w:trHeight w:val="2955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рабочих дня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7"/>
        <w:gridCol w:w="3022"/>
        <w:gridCol w:w="3170"/>
        <w:gridCol w:w="2561"/>
      </w:tblGrid>
      <w:tr>
        <w:trPr>
          <w:trHeight w:val="1035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отдела образования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отдела образования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отдела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и регистрация представленных потребителем документов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Подготовка выписки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и выдача выписки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6"/>
        <w:gridCol w:w="3023"/>
        <w:gridCol w:w="3170"/>
        <w:gridCol w:w="2561"/>
      </w:tblGrid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отдела образования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отдела образования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отдела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и регистрация представленных потребителем документов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мотивированного ответа об отказе</w:t>
            </w:r>
          </w:p>
        </w:tc>
      </w:tr>
      <w:tr>
        <w:trPr>
          <w:trHeight w:val="1095" w:hRule="atLeast"/>
        </w:trPr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и выдача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 сирот,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родителей»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91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