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013c" w14:textId="0a10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августа 2012 года N 5/3. Зарегистрировано Департаментом юстиции Северо-Казахстанской области 20 августа 2012 года N 13-10-159. Утратило силу в связи с истечением срока действия (письмо маслихата Мамлютского района Северо-Казахстанской области от 24 января 2013 года N 03-03/10)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Мамлютского района Северо-Казахстанской области от 24.01.2013 N 03-03/10)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22 декабря 2011 года № 40/1 (зарегистрировано в Реестре государственной регистрации нормативных правовых актов за № 13-10-148 от 25 января 2012 года, опубликовано 10 февраля 2012 года в газете «Знамя труда» № 7, «Солтүстік жұлдызы» № 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–2126172,1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244647,1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1860345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2144707,8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27638,9 тысяч тенге, в том числе: бюджетные кредиты – 29132,9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57965,6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30335,6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55000 тысяч тенге – на проектирование, строительство и (или) приобретение жилья государственного коммунального жилищного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5494 тысяч тенге – на выплату социальной помощи в рамках Программы по стимулированию рождаемости «Фонд поколений»;»;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9000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347 тысяч тенге – на подключение ID-Phone.»;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расходы на оказание социальной помощи отдельным категориям нуждающихся граждан по видам на 2012 год в сумме 17093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Кошанов                  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Р. Габбасов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(ОЭФ)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августа 2012 года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августа 2012 года № 5/3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93"/>
        <w:gridCol w:w="1073"/>
        <w:gridCol w:w="7173"/>
        <w:gridCol w:w="1853"/>
      </w:tblGrid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2126172,1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244647,1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16093,1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1860345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1860345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33"/>
        <w:gridCol w:w="7713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2144707,8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195295,7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50554,3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48248,3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794,2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21966,8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19744,8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1358564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17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1327017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6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27264,3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11556,7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281807,2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238787,2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74432,5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96563,5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-57965,6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57965,6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августа 2012 года № 5/3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353"/>
        <w:gridCol w:w="933"/>
        <w:gridCol w:w="6773"/>
        <w:gridCol w:w="1833"/>
      </w:tblGrid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111000,7</w:t>
            </w:r>
          </w:p>
        </w:tc>
      </w:tr>
      <w:tr>
        <w:trPr>
          <w:trHeight w:val="14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111000,7</w:t>
            </w:r>
          </w:p>
        </w:tc>
      </w:tr>
      <w:tr>
        <w:trPr>
          <w:trHeight w:val="13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110206,5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14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тгороде,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12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учащихсят до школы и обратно в аульной 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16269,0</w:t>
            </w:r>
          </w:p>
        </w:tc>
      </w:tr>
      <w:tr>
        <w:trPr>
          <w:trHeight w:val="14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16269,0</w:t>
            </w:r>
          </w:p>
        </w:tc>
      </w:tr>
      <w:tr>
        <w:trPr>
          <w:trHeight w:val="17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9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2403,0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4327,0</w:t>
            </w:r>
          </w:p>
        </w:tc>
      </w:tr>
      <w:tr>
        <w:trPr>
          <w:trHeight w:val="9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14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30232,5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сельскиеб библиотеки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2844,1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14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18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8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30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Реализацияь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93"/>
        <w:gridCol w:w="1953"/>
        <w:gridCol w:w="1993"/>
        <w:gridCol w:w="2053"/>
        <w:gridCol w:w="18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3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8897,5</w:t>
            </w:r>
          </w:p>
        </w:tc>
      </w:tr>
      <w:tr>
        <w:trPr>
          <w:trHeight w:val="6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8897,5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8897,5</w:t>
            </w:r>
          </w:p>
        </w:tc>
      </w:tr>
      <w:tr>
        <w:trPr>
          <w:trHeight w:val="5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6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413"/>
        <w:gridCol w:w="2013"/>
        <w:gridCol w:w="2033"/>
        <w:gridCol w:w="1593"/>
        <w:gridCol w:w="197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7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4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5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6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7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4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августа 2012 года № 5/3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53"/>
        <w:gridCol w:w="1793"/>
      </w:tblGrid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бани и парикмахерской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чествование в день Победы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бюджета района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