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a669d" w14:textId="82a6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Магжана Жумабаева Северо-Казахстанской области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20 декабря 2012 года N 8-1. Зарегистрировано Департаментом юстиции Северо-Казахстанской области 14 января 2013 года N 2059. Утратило силу (письмо маслихата района Магжана Жумабаева Северо-Казахстанской области от 16 января 2014 года N 10.2.1-15/7)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(письмо маслихата района Магжана Жумабаева Северо-Казахстанской области от 16 января 2014 года N 10.2.1-15/7)</w:t>
      </w:r>
    </w:p>
    <w:bookmarkStart w:name="z2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маслихат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района Магжана Жумабаева Северо-Казахстанской области на 2013-2015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2 961 254,0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2 562 690,3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2 996 437,4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5 731,6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6 500,1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768,5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-40 915,0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40 915,0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6 294,0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768,5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35 389,5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Магжана Жумабаева Северо-Казахстанской области от 09.07.2013 </w:t>
      </w:r>
      <w:r>
        <w:rPr>
          <w:rFonts w:ascii="Times New Roman"/>
          <w:b w:val="false"/>
          <w:i w:val="false"/>
          <w:color w:val="000000"/>
          <w:sz w:val="28"/>
        </w:rPr>
        <w:t>N 14-1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   10.09.2013 </w:t>
      </w:r>
      <w:r>
        <w:rPr>
          <w:rFonts w:ascii="Times New Roman"/>
          <w:b w:val="false"/>
          <w:i w:val="false"/>
          <w:color w:val="000000"/>
          <w:sz w:val="28"/>
        </w:rPr>
        <w:t>N 17-1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> от 18.10.2013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N 18-1</w:t>
      </w:r>
      <w:r>
        <w:rPr>
          <w:rFonts w:ascii="Times New Roman"/>
          <w:b w:val="false"/>
          <w:i w:val="false"/>
          <w:color w:val="ff0000"/>
          <w:sz w:val="28"/>
        </w:rPr>
        <w:t>; от 14.11.2013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N 19-1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>10.12.2013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N 20-1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района на 2013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сборов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района на 2013 год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доходов от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неналоговых поступлений.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доходы бюджета района на 2013 год включены поступления от продажи основного капитала в сумме 2 300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района на 2013 год предусмотрен объем субвенции, передаваемой из областного бюджета в бюджет района в сумме 2 190 254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района на 2013 год целевые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39 064,0 тысячи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2 717,0 тысяч тенге –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3 627,0 тысяч тенге – на предоставление специальных социальных услуг нуждающимся гражданам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93 862,0 тысячи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12 291 тысяча тенге – на реализацию Государственной программы развития образования в Республике Казахстан на 2011-2020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«Об утверждении государственной программы развития образования в Республике Казахстан на 2011-2020 годы» от 7 декабря 2010 года № 1118,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12 291 тысяча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9 154,0 тысяч тенге –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25 143 тысяч тенге – на увеличение размера доплаты за квалификационную категорию,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7 964,0 тысячи тенге -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20 960,0 тысяч тенге – на реализацию мер по содействию экономическому развитию регионов в рамках Программы «Развитие регионов»,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2011 года № 862 «Об утверждении программы Развития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142 578 тысяч тенге – на развитие системы водоснабжения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6 294,0 тысячи тенге – бюджетные кредиты местным исполнительным органам для реализации мер социальной поддержки специалистов (под займы республиканского бюджета);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4870,0 тысяч тенге – на увеличение штатной численности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маслихата района Магжана Жумабаева Северо-Казахстанской области от 09.07.2013 </w:t>
      </w:r>
      <w:r>
        <w:rPr>
          <w:rFonts w:ascii="Times New Roman"/>
          <w:b w:val="false"/>
          <w:i w:val="false"/>
          <w:color w:val="000000"/>
          <w:sz w:val="28"/>
        </w:rPr>
        <w:t>N 14-1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10.09.2013 </w:t>
      </w:r>
      <w:r>
        <w:rPr>
          <w:rFonts w:ascii="Times New Roman"/>
          <w:b w:val="false"/>
          <w:i w:val="false"/>
          <w:color w:val="000000"/>
          <w:sz w:val="28"/>
        </w:rPr>
        <w:t>N 17-1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от 18.10.2013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N 18-1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>10.12.2013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N 20-1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района на 2013 год целевые трансферты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3 501,0 тысяч тенге – по администратору бюджетных программ «Отдел образования района»,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1 000,0 тысяч тенге – на установку противопожарной сигнализации, приобретение средств пожаротушения, услуг по обработке деревянных покрытий (конструкций) для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300,0 тысяч тенге – на приобретение и установку аппаратуры для видеонаблюдения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665,0 тысяч тенге – на внедрение электронных учебников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1 536,0 тысяч тенге – на ремонт объектов в рамках развития сельских населенных пунктов по Дорожной карте занятости 2020,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2013 года № 636 «Об утверждении Дорожной карты занятости 2020», (далее «Дорожной карты занятости 2020»);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330,0 тысяч тенге по администратору бюджетной программы «Отдел земельных отношений»,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286,0 тысяч тенге – на установление границ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44,0 тысячи тенге – на землехозяйственное устройство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5 952,3 тысяч тенге – по администратору бюджетной программы «Отдел жилищно-коммунального хозяйства, пассажирского транспорта и автомобильных дорог» на ремонт и благоустройство объектов в рамках развития сельских населенных пунктов по Дорожной карте занятости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423,0 тысячи тенге - на увеличение штатной численности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маслихата района Магжана Жумабаева Северо-Казахстанской области от 09.07.2013 </w:t>
      </w:r>
      <w:r>
        <w:rPr>
          <w:rFonts w:ascii="Times New Roman"/>
          <w:b w:val="false"/>
          <w:i w:val="false"/>
          <w:color w:val="000000"/>
          <w:sz w:val="28"/>
        </w:rPr>
        <w:t>N 14-1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  10.09.2013 </w:t>
      </w:r>
      <w:r>
        <w:rPr>
          <w:rFonts w:ascii="Times New Roman"/>
          <w:b w:val="false"/>
          <w:i w:val="false"/>
          <w:color w:val="000000"/>
          <w:sz w:val="28"/>
        </w:rPr>
        <w:t>N 17-1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> от 18.10.2013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N 18-1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 возврат в 2013 году трансфертов в областной бюджет в общей сумме 13 650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2 082 тысяч тенге – в связи с упразднением ревизионных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11 568 тысяч тенге – в связи с передачей учебно-производственного комбината и вопросов подготовки специалистов в организациях технического и профессионального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Предусмотреть расходы бюджета района за счет свободных остатков бюджетных средств района, сложившихся на начало финансового года и возврата целевых трансфертов республиканского и областного бюджетов, неиспользованных в 2012 году,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дополнен подпунктом 1) - решением маслихата района Магжана Жумабаева Северо-Казахстанской области от 29.03.2013 г. </w:t>
      </w:r>
      <w:r>
        <w:rPr>
          <w:rFonts w:ascii="Times New Roman"/>
          <w:b w:val="false"/>
          <w:i w:val="false"/>
          <w:color w:val="000000"/>
          <w:sz w:val="28"/>
        </w:rPr>
        <w:t>№ 10-3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Установить, что в процессе исполнения бюджета района на 2013 год не подлежат секвестру местные бюджетные программы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на 2013 год в сумме 100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маслихата района Магжана Жумабаева Северо-Казахстанской области от 14.11.2013 </w:t>
      </w:r>
      <w:r>
        <w:rPr>
          <w:rFonts w:ascii="Times New Roman"/>
          <w:b w:val="false"/>
          <w:i w:val="false"/>
          <w:color w:val="000000"/>
          <w:sz w:val="28"/>
        </w:rPr>
        <w:t>N 19-1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Предусмотреть в бюджете района на 2013 год расходы на оказание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Установить специалистам здравоохранения, социального обеспечения, образования, культуры, спорта и ветеринарии, работающим в сельских населенных пунктах, повышенные не менее, чем на двадцать пять процентов оклады и тарифные ставки по сравнению со ставками специалистов, занимающимися этими видами деятельности в городских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Обеспечить в 2013 году выплату заработной платы работникам бюджетной сферы в полном объеме.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Утвердить перечень бюджетных программ сельских, аульных округов района и города Булаево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,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, на 2015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Г.Сагандыкова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Т. Абильмажинов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отдела экономики и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Северо-Казахстанской области               Омарова М.И.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 декабря 2012 года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8-1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Приложение 1 в редакции решения маслихата района Магжана Жумабаева Северо-Казахстанской области от 10.12.2013 </w:t>
      </w:r>
      <w:r>
        <w:rPr>
          <w:rFonts w:ascii="Times New Roman"/>
          <w:b w:val="false"/>
          <w:i w:val="false"/>
          <w:color w:val="ff0000"/>
          <w:sz w:val="28"/>
        </w:rPr>
        <w:t>N 20-1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691"/>
        <w:gridCol w:w="967"/>
        <w:gridCol w:w="7219"/>
        <w:gridCol w:w="2663"/>
      </w:tblGrid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2 961 254,0</w:t>
            </w:r>
          </w:p>
        </w:tc>
      </w:tr>
      <w:tr>
        <w:trPr>
          <w:trHeight w:val="22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369 451,0</w:t>
            </w:r>
          </w:p>
        </w:tc>
      </w:tr>
      <w:tr>
        <w:trPr>
          <w:trHeight w:val="22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202 730,0</w:t>
            </w:r>
          </w:p>
        </w:tc>
      </w:tr>
      <w:tr>
        <w:trPr>
          <w:trHeight w:val="22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202 730,0</w:t>
            </w:r>
          </w:p>
        </w:tc>
      </w:tr>
      <w:tr>
        <w:trPr>
          <w:trHeight w:val="24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139 165,0</w:t>
            </w:r>
          </w:p>
        </w:tc>
      </w:tr>
      <w:tr>
        <w:trPr>
          <w:trHeight w:val="22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61 120,0</w:t>
            </w:r>
          </w:p>
        </w:tc>
      </w:tr>
      <w:tr>
        <w:trPr>
          <w:trHeight w:val="24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14 253,0</w:t>
            </w:r>
          </w:p>
        </w:tc>
      </w:tr>
      <w:tr>
        <w:trPr>
          <w:trHeight w:val="22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42 792,0</w:t>
            </w:r>
          </w:p>
        </w:tc>
      </w:tr>
      <w:tr>
        <w:trPr>
          <w:trHeight w:val="24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21 000,0</w:t>
            </w:r>
          </w:p>
        </w:tc>
      </w:tr>
      <w:tr>
        <w:trPr>
          <w:trHeight w:val="24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24 290,0</w:t>
            </w:r>
          </w:p>
        </w:tc>
      </w:tr>
      <w:tr>
        <w:trPr>
          <w:trHeight w:val="22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2 902,0</w:t>
            </w:r>
          </w:p>
        </w:tc>
      </w:tr>
      <w:tr>
        <w:trPr>
          <w:trHeight w:val="24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16 214,0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5 024,0</w:t>
            </w:r>
          </w:p>
        </w:tc>
      </w:tr>
      <w:tr>
        <w:trPr>
          <w:trHeight w:val="24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2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24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73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3 006,0</w:t>
            </w:r>
          </w:p>
        </w:tc>
      </w:tr>
      <w:tr>
        <w:trPr>
          <w:trHeight w:val="24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3 006,0</w:t>
            </w:r>
          </w:p>
        </w:tc>
      </w:tr>
      <w:tr>
        <w:trPr>
          <w:trHeight w:val="22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3 398,7</w:t>
            </w:r>
          </w:p>
        </w:tc>
      </w:tr>
      <w:tr>
        <w:trPr>
          <w:trHeight w:val="24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633,7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338,0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28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49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100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12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24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2 345,0</w:t>
            </w:r>
          </w:p>
        </w:tc>
      </w:tr>
      <w:tr>
        <w:trPr>
          <w:trHeight w:val="24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2 345,0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25 714,0</w:t>
            </w:r>
          </w:p>
        </w:tc>
      </w:tr>
      <w:tr>
        <w:trPr>
          <w:trHeight w:val="4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4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24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7 714,0</w:t>
            </w:r>
          </w:p>
        </w:tc>
      </w:tr>
      <w:tr>
        <w:trPr>
          <w:trHeight w:val="24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7 300,0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93"/>
            </w:tblGrid>
            <w:tr>
              <w:trPr>
                <w:trHeight w:val="255" w:hRule="atLeast"/>
              </w:trPr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</w:t>
                  </w:r>
                </w:p>
              </w:tc>
            </w:tr>
          </w:tbl>
          <w:p/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</w:tr>
      <w:tr>
        <w:trPr>
          <w:trHeight w:val="24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2 562 690,3</w:t>
            </w:r>
          </w:p>
        </w:tc>
      </w:tr>
      <w:tr>
        <w:trPr>
          <w:trHeight w:val="24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2 562 690,3</w:t>
            </w:r>
          </w:p>
        </w:tc>
      </w:tr>
      <w:tr>
        <w:trPr>
          <w:trHeight w:val="24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2 562 690,3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753"/>
        <w:gridCol w:w="953"/>
        <w:gridCol w:w="7573"/>
        <w:gridCol w:w="263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2 996 437,4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328 704,6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11 768,5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74 196,8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(города областного значения)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64 947,8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9 249,0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219 836,8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210 078,5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9 758,3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22 477,0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19 976,3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346,9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511,6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667,2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7 938,2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7 938,2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7 443,5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494,7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3 088,0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3 088,0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3 088,0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2 017 852,4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3 810,7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сельской местности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3 810,7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2 014 041,7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8 984,9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1 767 432,0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6 182,0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12 357,0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28 227,0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63 056,7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76,1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9 154,0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93 862,0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24 710,0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123 960,2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123 960,2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20 862,6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24 153,9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2 781,0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6 245,0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4 910,4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903,3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37 161,2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20 396,8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4 803,3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1 180,7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204 940,8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31 496,6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19 680,3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937,3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5 379,0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8 216,6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1 537,3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5 952,3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163 691,6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161 148,3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1 044,3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139 340,5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24 828,6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24 828,6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76 695,8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7 846,5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17 593,0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47 375,0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2 453,6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24 128,1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9 066,3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105,1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2 414,7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12 342,0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12 571,0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2 142,0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4 576,0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70 788,7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57 816,0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14 619,9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39 064,0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2 717,0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12 972,7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9 557,9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сел, сельских округов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2 936,0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8 483,0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8 483,0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6 453,3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2 029,7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37 786,7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12 286,7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12 286,7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37 218,4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20 960,0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6 945,0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6 517,7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427,3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9 213,4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7 126,7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2 086,7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16 334,2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16 334,2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2 684,2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5 731,6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768,5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768,5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768,5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Дефицит (Профицит)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-40 915,0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(использование профицита)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40 915,0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6 294,0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6 294,0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35 389,5</w:t>
            </w:r>
          </w:p>
        </w:tc>
      </w:tr>
    </w:tbl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8-1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93"/>
        <w:gridCol w:w="713"/>
        <w:gridCol w:w="7793"/>
        <w:gridCol w:w="2073"/>
      </w:tblGrid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2 654 090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391 441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222 508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222 508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139 925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64 350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39 843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26 092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3 162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2 261 013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2 261 013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2 261 013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73"/>
        <w:gridCol w:w="773"/>
        <w:gridCol w:w="8013"/>
        <w:gridCol w:w="19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2654090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311255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(города областного значения)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53475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223859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223859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21905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1926954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1924057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1803767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63421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134957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25738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25738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153486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25086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75578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48811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21857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16353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15753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11568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11568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-1342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-1342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8-1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93"/>
        <w:gridCol w:w="773"/>
        <w:gridCol w:w="7873"/>
        <w:gridCol w:w="1913"/>
      </w:tblGrid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2 688 034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410 168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231 001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231 001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148 420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68 854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42 059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23 112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27 703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17 655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6 698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2 276 592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2 276 592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2 276 592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33"/>
        <w:gridCol w:w="753"/>
        <w:gridCol w:w="7993"/>
        <w:gridCol w:w="19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2688034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315456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(города областного значения)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54197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226881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226881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1977154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1950127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1828196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136674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136674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26086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26086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130699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25426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25426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76103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аулов(сел), аульных (сельских) округов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11568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-1342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Дефицит (Профицит) бюджета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(использование профицита) бюджета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-1342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8-1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района Магжана Жумабаева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73"/>
        <w:gridCol w:w="753"/>
        <w:gridCol w:w="9713"/>
      </w:tblGrid>
      <w:tr>
        <w:trPr>
          <w:trHeight w:val="5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8-1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района Магжана Жумабаева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района Магжана Жумабаева Северо-Казахстанской области от 14.11.2013 </w:t>
      </w:r>
      <w:r>
        <w:rPr>
          <w:rFonts w:ascii="Times New Roman"/>
          <w:b w:val="false"/>
          <w:i w:val="false"/>
          <w:color w:val="ff0000"/>
          <w:sz w:val="28"/>
        </w:rPr>
        <w:t>N 19-1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669"/>
        <w:gridCol w:w="592"/>
        <w:gridCol w:w="6615"/>
        <w:gridCol w:w="1681"/>
        <w:gridCol w:w="1695"/>
        <w:gridCol w:w="240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55" w:hRule="atLeast"/>
        </w:trPr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гардский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дровский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313219,4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8614,0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219836,8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7964,0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219836,8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7964,0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210078,5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7814,0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9758,3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3810,7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3810,7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3810,7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31496,6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31496,6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19680,3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937,3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5379,0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24828,6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24828,6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24828,6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12286,7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12286,7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12286,7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20960,0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20960,0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 Развитие регионов"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20960,0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1458"/>
        <w:gridCol w:w="1264"/>
        <w:gridCol w:w="1569"/>
        <w:gridCol w:w="1514"/>
        <w:gridCol w:w="1459"/>
        <w:gridCol w:w="1293"/>
        <w:gridCol w:w="1404"/>
        <w:gridCol w:w="1404"/>
        <w:gridCol w:w="1515"/>
      </w:tblGrid>
      <w:tr>
        <w:trPr>
          <w:trHeight w:val="25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55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шенский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тонив- ский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гинский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ховский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дежный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динский</w:t>
            </w:r>
          </w:p>
        </w:tc>
      </w:tr>
      <w:tr>
        <w:trPr>
          <w:trHeight w:val="21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9900,0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21405,7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7397,0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11208,8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15465,0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11521,0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10297,7</w:t>
            </w:r>
          </w:p>
        </w:tc>
      </w:tr>
      <w:tr>
        <w:trPr>
          <w:trHeight w:val="27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9071,0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12417,2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6597,0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9040,8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10721,0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8981,7</w:t>
            </w:r>
          </w:p>
        </w:tc>
      </w:tr>
      <w:tr>
        <w:trPr>
          <w:trHeight w:val="375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9071,0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12417,2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6597,0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9040,8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10721,0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8981,7</w:t>
            </w:r>
          </w:p>
        </w:tc>
      </w:tr>
      <w:tr>
        <w:trPr>
          <w:trHeight w:val="495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9023,0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10439,2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8762,8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8950,0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8842,7</w:t>
            </w:r>
          </w:p>
        </w:tc>
      </w:tr>
      <w:tr>
        <w:trPr>
          <w:trHeight w:val="255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1771,0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24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2951,6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</w:tr>
      <w:tr>
        <w:trPr>
          <w:trHeight w:val="255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2951,6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</w:tr>
      <w:tr>
        <w:trPr>
          <w:trHeight w:val="255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2174,3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</w:tr>
      <w:tr>
        <w:trPr>
          <w:trHeight w:val="255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4530,9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4530,9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4530,9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48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373"/>
        <w:gridCol w:w="1455"/>
        <w:gridCol w:w="1373"/>
        <w:gridCol w:w="1373"/>
        <w:gridCol w:w="1400"/>
        <w:gridCol w:w="1401"/>
        <w:gridCol w:w="1428"/>
        <w:gridCol w:w="1484"/>
        <w:gridCol w:w="1485"/>
      </w:tblGrid>
      <w:tr>
        <w:trPr>
          <w:trHeight w:val="25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5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брьский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новский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г.о</w:t>
            </w:r>
          </w:p>
        </w:tc>
      </w:tr>
      <w:tr>
        <w:trPr>
          <w:trHeight w:val="21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17255,2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14300,2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14377,0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12155,0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18631,7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56142,1</w:t>
            </w:r>
          </w:p>
        </w:tc>
      </w:tr>
      <w:tr>
        <w:trPr>
          <w:trHeight w:val="27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14884,5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8846,0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12245,5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7075,0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16521,7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18083,4</w:t>
            </w:r>
          </w:p>
        </w:tc>
      </w:tr>
      <w:tr>
        <w:trPr>
          <w:trHeight w:val="37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14884,5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8846,0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12245,5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7075,0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16521,7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18083,4</w:t>
            </w:r>
          </w:p>
        </w:tc>
      </w:tr>
      <w:tr>
        <w:trPr>
          <w:trHeight w:val="49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14854,5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10115,0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12097,6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6911,7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14821,7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15699,8</w:t>
            </w:r>
          </w:p>
        </w:tc>
      </w:tr>
      <w:tr>
        <w:trPr>
          <w:trHeight w:val="25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147,9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2383,6</w:t>
            </w:r>
          </w:p>
        </w:tc>
      </w:tr>
      <w:tr>
        <w:trPr>
          <w:trHeight w:val="24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25945,0</w:t>
            </w:r>
          </w:p>
        </w:tc>
      </w:tr>
      <w:tr>
        <w:trPr>
          <w:trHeight w:val="25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25945,0</w:t>
            </w:r>
          </w:p>
        </w:tc>
      </w:tr>
      <w:tr>
        <w:trPr>
          <w:trHeight w:val="25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17090,0</w:t>
            </w:r>
          </w:p>
        </w:tc>
      </w:tr>
      <w:tr>
        <w:trPr>
          <w:trHeight w:val="25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5300,0</w:t>
            </w:r>
          </w:p>
        </w:tc>
      </w:tr>
      <w:tr>
        <w:trPr>
          <w:trHeight w:val="24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  <w:tr>
        <w:trPr>
          <w:trHeight w:val="22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2695,0</w:t>
            </w:r>
          </w:p>
        </w:tc>
      </w:tr>
      <w:tr>
        <w:trPr>
          <w:trHeight w:val="24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144,7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3580,0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144,7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3580,0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144,7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3580,0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12113,7</w:t>
            </w:r>
          </w:p>
        </w:tc>
      </w:tr>
      <w:tr>
        <w:trPr>
          <w:trHeight w:val="30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12113,7</w:t>
            </w:r>
          </w:p>
        </w:tc>
      </w:tr>
      <w:tr>
        <w:trPr>
          <w:trHeight w:val="52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12113,7</w:t>
            </w:r>
          </w:p>
        </w:tc>
      </w:tr>
      <w:tr>
        <w:trPr>
          <w:trHeight w:val="22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8-1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района Магжана Жумабаева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33"/>
        <w:gridCol w:w="713"/>
        <w:gridCol w:w="8173"/>
        <w:gridCol w:w="17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287170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223859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223859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223859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аульной (сельской) местности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25738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25086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аульных(сельских) округах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1513"/>
        <w:gridCol w:w="1133"/>
        <w:gridCol w:w="1253"/>
        <w:gridCol w:w="1313"/>
        <w:gridCol w:w="1233"/>
        <w:gridCol w:w="1573"/>
        <w:gridCol w:w="1753"/>
      </w:tblGrid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гинский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</w:t>
            </w:r>
          </w:p>
        </w:tc>
      </w:tr>
      <w:tr>
        <w:trPr>
          <w:trHeight w:val="52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</w:t>
            </w:r>
          </w:p>
        </w:tc>
      </w:tr>
      <w:tr>
        <w:trPr>
          <w:trHeight w:val="27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5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8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1473"/>
        <w:gridCol w:w="1373"/>
        <w:gridCol w:w="1313"/>
        <w:gridCol w:w="1333"/>
        <w:gridCol w:w="1233"/>
        <w:gridCol w:w="1513"/>
        <w:gridCol w:w="1153"/>
        <w:gridCol w:w="1293"/>
      </w:tblGrid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дежный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14154</w:t>
            </w:r>
          </w:p>
        </w:tc>
      </w:tr>
      <w:tr>
        <w:trPr>
          <w:trHeight w:val="25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</w:t>
            </w:r>
          </w:p>
        </w:tc>
      </w:tr>
      <w:tr>
        <w:trPr>
          <w:trHeight w:val="51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</w:t>
            </w:r>
          </w:p>
        </w:tc>
      </w:tr>
      <w:tr>
        <w:trPr>
          <w:trHeight w:val="52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</w:t>
            </w:r>
          </w:p>
        </w:tc>
      </w:tr>
      <w:tr>
        <w:trPr>
          <w:trHeight w:val="27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</w:t>
            </w:r>
          </w:p>
        </w:tc>
      </w:tr>
      <w:tr>
        <w:trPr>
          <w:trHeight w:val="55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</w:t>
            </w:r>
          </w:p>
        </w:tc>
      </w:tr>
      <w:tr>
        <w:trPr>
          <w:trHeight w:val="30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</w:t>
            </w:r>
          </w:p>
        </w:tc>
      </w:tr>
      <w:tr>
        <w:trPr>
          <w:trHeight w:val="24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1233"/>
        <w:gridCol w:w="1293"/>
        <w:gridCol w:w="1253"/>
        <w:gridCol w:w="1273"/>
        <w:gridCol w:w="1313"/>
        <w:gridCol w:w="1393"/>
        <w:gridCol w:w="1693"/>
      </w:tblGrid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г.о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49651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16652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16652</w:t>
            </w:r>
          </w:p>
        </w:tc>
      </w:tr>
      <w:tr>
        <w:trPr>
          <w:trHeight w:val="52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16652</w:t>
            </w:r>
          </w:p>
        </w:tc>
      </w:tr>
      <w:tr>
        <w:trPr>
          <w:trHeight w:val="27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23499</w:t>
            </w:r>
          </w:p>
        </w:tc>
      </w:tr>
      <w:tr>
        <w:trPr>
          <w:trHeight w:val="5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23499</w:t>
            </w:r>
          </w:p>
        </w:tc>
      </w:tr>
      <w:tr>
        <w:trPr>
          <w:trHeight w:val="28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</w:t>
            </w:r>
          </w:p>
        </w:tc>
      </w:tr>
      <w:tr>
        <w:trPr>
          <w:trHeight w:val="27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28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57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57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</w:tbl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8-1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района Магжана Жумабаева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73"/>
        <w:gridCol w:w="733"/>
        <w:gridCol w:w="8433"/>
        <w:gridCol w:w="15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290420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226881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226881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226881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аульной (сельской) местности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26086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25426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25426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аульных(сельских) округах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133"/>
        <w:gridCol w:w="1153"/>
        <w:gridCol w:w="1293"/>
        <w:gridCol w:w="1393"/>
        <w:gridCol w:w="1393"/>
        <w:gridCol w:w="1413"/>
        <w:gridCol w:w="1693"/>
      </w:tblGrid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гинский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</w:t>
            </w:r>
          </w:p>
        </w:tc>
      </w:tr>
      <w:tr>
        <w:trPr>
          <w:trHeight w:val="2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48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013"/>
        <w:gridCol w:w="1113"/>
        <w:gridCol w:w="1193"/>
        <w:gridCol w:w="1393"/>
        <w:gridCol w:w="1293"/>
        <w:gridCol w:w="1473"/>
        <w:gridCol w:w="1153"/>
        <w:gridCol w:w="1453"/>
      </w:tblGrid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14346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</w:p>
        </w:tc>
      </w:tr>
      <w:tr>
        <w:trPr>
          <w:trHeight w:val="2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1353"/>
        <w:gridCol w:w="1173"/>
        <w:gridCol w:w="1333"/>
        <w:gridCol w:w="1333"/>
        <w:gridCol w:w="1493"/>
        <w:gridCol w:w="1373"/>
        <w:gridCol w:w="1913"/>
      </w:tblGrid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новский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г.о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49693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16877</w:t>
            </w:r>
          </w:p>
        </w:tc>
      </w:tr>
      <w:tr>
        <w:trPr>
          <w:trHeight w:val="49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16877</w:t>
            </w:r>
          </w:p>
        </w:tc>
      </w:tr>
      <w:tr>
        <w:trPr>
          <w:trHeight w:val="49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16877</w:t>
            </w:r>
          </w:p>
        </w:tc>
      </w:tr>
      <w:tr>
        <w:trPr>
          <w:trHeight w:val="22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23816</w:t>
            </w:r>
          </w:p>
        </w:tc>
      </w:tr>
      <w:tr>
        <w:trPr>
          <w:trHeight w:val="48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23816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15345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22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8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57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</w:tbl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8-1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Свободные остатки бюджетных средств района Магжана Жумабаева, сложившиеся на начало финансового года и возврат целевых трансфертов областного и республиканского бюджета, неиспользованных в 2012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Решение дополнено приложением № 8 в соответствии с решением маслихата района Магжана Жумабаева Северо-Казахстанской области от 29.03.2013 г. </w:t>
      </w:r>
      <w:r>
        <w:rPr>
          <w:rFonts w:ascii="Times New Roman"/>
          <w:b w:val="false"/>
          <w:i w:val="false"/>
          <w:color w:val="ff0000"/>
          <w:sz w:val="28"/>
        </w:rPr>
        <w:t>N 10-3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953"/>
        <w:gridCol w:w="1073"/>
        <w:gridCol w:w="7113"/>
        <w:gridCol w:w="2993"/>
      </w:tblGrid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35 389,5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35 389,5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35 389,5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35 389,5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348,1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5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283,1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283,1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20 989,6</w:t>
            </w:r>
          </w:p>
        </w:tc>
      </w:tr>
      <w:tr>
        <w:trPr>
          <w:trHeight w:val="5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20 089,6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19 440,3</w:t>
            </w:r>
          </w:p>
        </w:tc>
      </w:tr>
      <w:tr>
        <w:trPr>
          <w:trHeight w:val="8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649,3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426,4</w:t>
            </w:r>
          </w:p>
        </w:tc>
      </w:tr>
      <w:tr>
        <w:trPr>
          <w:trHeight w:val="5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181,5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181,5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105,1</w:t>
            </w:r>
          </w:p>
        </w:tc>
      </w:tr>
      <w:tr>
        <w:trPr>
          <w:trHeight w:val="5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105,1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139,8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139,8</w:t>
            </w:r>
          </w:p>
        </w:tc>
      </w:tr>
      <w:tr>
        <w:trPr>
          <w:trHeight w:val="8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206,1</w:t>
            </w:r>
          </w:p>
        </w:tc>
      </w:tr>
      <w:tr>
        <w:trPr>
          <w:trHeight w:val="5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206,1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206,1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10 533,7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2 533,7</w:t>
            </w:r>
          </w:p>
        </w:tc>
      </w:tr>
      <w:tr>
        <w:trPr>
          <w:trHeight w:val="6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2 533,7</w:t>
            </w:r>
          </w:p>
        </w:tc>
      </w:tr>
      <w:tr>
        <w:trPr>
          <w:trHeight w:val="5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55,4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55,4</w:t>
            </w:r>
          </w:p>
        </w:tc>
      </w:tr>
      <w:tr>
        <w:trPr>
          <w:trHeight w:val="8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55,4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2 645,2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2 645,2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