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d73" w14:textId="5465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22 августа 2012 года N 380. Зарегистрировано Департаментом юстиции Северо-Казахстанской области 28 сентября 2012 года N 1887.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сельского хозяйства и ветеринарии района Магжана Жумабаева Северо-Казахстанской области» обеспечить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380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1. Основные понятия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–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-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выплаты, в размере, установленном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района Магжана Жумабаева Северо-Казахстанской области»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www.osh-mzh.sko.kz,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района Магжана Жумабаева Северо- Казахстанской области ( 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органом,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9"/>
        <w:gridCol w:w="3183"/>
        <w:gridCol w:w="3306"/>
        <w:gridCol w:w="2592"/>
      </w:tblGrid>
      <w:tr>
        <w:trPr>
          <w:trHeight w:val="6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района Магжана Жумабаева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район Магжана Жумабаева город Булаево, улица Юбилейная, 56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13.00-14.00 обеденный перерыв, выходной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8-(715-31)-2-00-10 2-19-33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Администратор Получатель Поверенный (агент)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 с прилагаемыми документами в количестве ____________ штук принято "____"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 подпись Ф.И.О. должностного лица, принявшего документы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926"/>
        <w:gridCol w:w="2078"/>
        <w:gridCol w:w="2317"/>
        <w:gridCol w:w="2100"/>
        <w:gridCol w:w="1883"/>
        <w:gridCol w:w="1731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уполномо-ченного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Постоян-но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вующая комиссия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действий (процес-са,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осуществ-ляет прием и регистра-цию заявления в журнале, выдает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расписку, в которой содержи-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тся дата получения им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 и передает руководи-телю уполномо-ченного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документов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достовер-ности представ-ленных документов (в случае предостав-ления 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течение трех рабочих дней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мотивиро-ванный ответ об отказе),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расчеты 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средств и в течение пяти календар-ных дней со дня принятия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докумен-тов и рекомен-дация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потреби-телю мер социаль-ной поддерж-ки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предос-тавле-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мер 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иальной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документов ответстве-нному исполните-лю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отказе, либо 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постоянно действую-щую комиссию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Рекомен-дация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акимата района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исполне-ния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направля-ет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требителю мотивиро-ванный ответ; в течение 5 календар-ных дней направля-ет в постоянно действую-щую комиссию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 дней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2949"/>
        <w:gridCol w:w="3369"/>
        <w:gridCol w:w="3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 в лице руководителя, потребитель и поверенный (агент)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мер социальной поддержки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кредита на приобретение или строительство жилья Предоставление потребителю бюджетного кредита на приобретение и строительство жилья, в порядке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или залога</w:t>
            </w:r>
          </w:p>
        </w:tc>
      </w:tr>
      <w:tr>
        <w:trPr>
          <w:trHeight w:val="21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1966"/>
        <w:gridCol w:w="2117"/>
        <w:gridCol w:w="2332"/>
        <w:gridCol w:w="2332"/>
        <w:gridCol w:w="1753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уполномо-ченного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Руководи-тель уполномо-ченного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уполномо-ченного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 комиссия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Акимат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ренный (агент)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расписки, регистра-ция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руководс-тву уполномо-ченного органа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представ-ленных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достовер-ности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постоянно действую-щую комиссию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рассмотре-ние предостав-ленных документов и рекоменда-ция акимату района о предостав-лении потребите-лю мер социальной поддержки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предостав-лении мер социальной поддержки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Соглаше-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поддержки, между уполномо-ченным органом, в лице руководи-теля,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и поверен-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(агентом)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суммы подъемно-го пособия на индивиду-альные лицевые счета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№ 8 Предос-тавлен-ие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бюджет-ного кредита на 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или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жилья в порядке устано-вленном законо-датель-ством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Казахс-тан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0"/>
        <w:gridCol w:w="4316"/>
        <w:gridCol w:w="4504"/>
      </w:tblGrid>
      <w:tr>
        <w:trPr>
          <w:trHeight w:val="103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 органа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руководству уполномоченного органа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документов, передача ответственному исполнителю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 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9126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