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25f6" w14:textId="0db2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оказывемых государственным учреждением "Отдел образования района Магжана Жумабаева"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 июня 2012 года N 261. Зарегистрировано Департаментом юстиции Северо-Казахстанской области  13 июля 2012 года N 13-9-162. Утратило силу - постановлением акимата района Магжана Жумабаева Северо-Казахстанской области от 15 октября 2012 года N 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15.10.2012 N 450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в целях качественного предоставления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нотариальную контору для разрешения обмена или продажи жилой площади, принадлежащей несовершеннолетним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 опеки и попечительства для сделок, затрагивающих интересы несовершеннолетних детей, являющихся собственниками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в банки для оформления под залог жилья, принадлежащего несовершеннолетнему;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начальника государственного учреждения «Отдела образования района Магжана Жумабаева» Альназирова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261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по опеке и попечительству»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района Магжана Жумабаева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Магжана Жумабаева Северо-Казахстанской области» далее (отдел образования). А также через 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jumabaevroo2007@rambler.ru</w:t>
      </w:r>
      <w:r>
        <w:rPr>
          <w:rFonts w:ascii="Times New Roman"/>
          <w:b w:val="false"/>
          <w:i w:val="false"/>
          <w:color w:val="000000"/>
          <w:sz w:val="28"/>
        </w:rPr>
        <w:t>, ЦОНа-skocon.kz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отдела образования выдает потребителю справку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отказ.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2692"/>
        <w:gridCol w:w="2757"/>
        <w:gridCol w:w="2713"/>
      </w:tblGrid>
      <w:tr>
        <w:trPr>
          <w:trHeight w:val="6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Северо-Казахстанской области»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область, район Магжана Жумабаева город Булаево, улица Сабита Муканова, 34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-суббота и воскресенье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8-71531-2-01-66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683"/>
        <w:gridCol w:w="2392"/>
        <w:gridCol w:w="2453"/>
        <w:gridCol w:w="2615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 область района Магжана Жумабаева город Булаево, улица Юбилейная, 62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 - воскресенье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8-(71531)-2-03-76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проживающему (ей) в г. ___________________________по ул. 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462"/>
        <w:gridCol w:w="1959"/>
        <w:gridCol w:w="1697"/>
        <w:gridCol w:w="1741"/>
        <w:gridCol w:w="1916"/>
        <w:gridCol w:w="1676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 рабочих дня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4"/>
        <w:gridCol w:w="2411"/>
        <w:gridCol w:w="253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ЦОНа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и соби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2723"/>
        <w:gridCol w:w="2497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отдела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2796"/>
        <w:gridCol w:w="2441"/>
        <w:gridCol w:w="2965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ЦОН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3184"/>
        <w:gridCol w:w="2197"/>
        <w:gridCol w:w="2975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 подписание справки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справки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3184"/>
        <w:gridCol w:w="2197"/>
        <w:gridCol w:w="2996"/>
      </w:tblGrid>
      <w:tr>
        <w:trPr>
          <w:trHeight w:val="1035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отказа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 Схема 1. 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55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261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района Магжана Жумабаева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Магжана Жумабаева Северо-Казахстанской области» далее (отдел образования). А также через 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 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jumabaevroo2007@rambler.ru</w:t>
      </w:r>
      <w:r>
        <w:rPr>
          <w:rFonts w:ascii="Times New Roman"/>
          <w:b w:val="false"/>
          <w:i w:val="false"/>
          <w:color w:val="000000"/>
          <w:sz w:val="28"/>
        </w:rPr>
        <w:t>, ЦОНа-skocon.kz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ЦОНа выдает потребителю справку либо мотивированный ответ об отказе.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2692"/>
        <w:gridCol w:w="2757"/>
        <w:gridCol w:w="2713"/>
      </w:tblGrid>
      <w:tr>
        <w:trPr>
          <w:trHeight w:val="6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Северо-Казахстанской области»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область, район Магжана Жумабаева город Булаево, улица Сабита Муканова, 34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-суббота и воскресенье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8-71531-2-01-66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958"/>
        <w:gridCol w:w="2468"/>
        <w:gridCol w:w="2288"/>
        <w:gridCol w:w="2530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района Магжана Жумабаева город Булаево, улица Юбилейная, 62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8-(71531)-2-03-76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 ГУ «Отдел образования района Магжана Жумабаева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района Магжана Жумабаева Северо-Казахстанской области», включающий в себя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действующий в интересах несовершеннолетнего (-ей, - их)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Магжана Жумабаева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 квартиры, расположенного по адресу: ____________________________________ для получения кредита в размере __________________ сроком 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462"/>
        <w:gridCol w:w="1959"/>
        <w:gridCol w:w="1697"/>
        <w:gridCol w:w="1741"/>
        <w:gridCol w:w="1916"/>
        <w:gridCol w:w="1676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 рабочих дня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4"/>
        <w:gridCol w:w="2411"/>
        <w:gridCol w:w="253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ЦОНа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и соби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2723"/>
        <w:gridCol w:w="2497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отдела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2796"/>
        <w:gridCol w:w="2441"/>
        <w:gridCol w:w="2965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ЦОН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3184"/>
        <w:gridCol w:w="2197"/>
        <w:gridCol w:w="2975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 подписание справки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справки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3184"/>
        <w:gridCol w:w="2197"/>
        <w:gridCol w:w="2996"/>
      </w:tblGrid>
      <w:tr>
        <w:trPr>
          <w:trHeight w:val="1035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отказа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 Схема 1. 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55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261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района Магжана Жумабаева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Магжана Жумабаева Северо-Казахстанской области» далее (отдел образования). А также через 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35"/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приложениях 1 и 2 к настоящему Регламенту, а также на интернет-ресурсах указанных организаций: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jumabaevroo2007@rambler.ru</w:t>
      </w:r>
      <w:r>
        <w:rPr>
          <w:rFonts w:ascii="Times New Roman"/>
          <w:b w:val="false"/>
          <w:i w:val="false"/>
          <w:color w:val="000000"/>
          <w:sz w:val="28"/>
        </w:rPr>
        <w:t>, ЦОНа-skocon.kz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 пункте 13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отказ.</w:t>
      </w:r>
    </w:p>
    <w:bookmarkEnd w:id="37"/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2692"/>
        <w:gridCol w:w="2757"/>
        <w:gridCol w:w="2713"/>
      </w:tblGrid>
      <w:tr>
        <w:trPr>
          <w:trHeight w:val="6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Северо-Казахстанской области»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область, район Магжана Жумабаева город Булаево, улица Сабита Муканова, 34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-суббота и воскресенье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8-71531-2-01-66</w:t>
            </w:r>
          </w:p>
        </w:tc>
      </w:tr>
    </w:tbl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683"/>
        <w:gridCol w:w="2392"/>
        <w:gridCol w:w="2453"/>
        <w:gridCol w:w="2615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 область района Магжана Жумабаева город Булаево, улица Юбилейная, 62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 - воскресенье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8-(71531)-2-03-76</w:t>
            </w:r>
          </w:p>
        </w:tc>
      </w:tr>
    </w:tbl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района Магжана Жумабаева Северо-Казахстанской области» разрешает (Ф.И.О. Заявителя), ___________________________________________________________________________________, ______ года рождения, (удостоверение личности № ________ от ______года, выдано _________), являющемуся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(матерью/отцом/опекуном)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№ ______ от года, выдана ), в связи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смертью вкладчика (Ф.И.О. наследодателя),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__________ года, № 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    (Ф.И.О.)</w:t>
      </w:r>
    </w:p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 ГУ «Отдел образования района Магжана Жумабаева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района Магжана Жумабаева Северо-Казахстанской области,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образования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Магжана Жумабаева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</w:t>
      </w:r>
    </w:p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462"/>
        <w:gridCol w:w="1959"/>
        <w:gridCol w:w="1697"/>
        <w:gridCol w:w="1741"/>
        <w:gridCol w:w="1916"/>
        <w:gridCol w:w="1676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 рабочих дня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4"/>
        <w:gridCol w:w="2411"/>
        <w:gridCol w:w="253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ЦОНа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и соби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2723"/>
        <w:gridCol w:w="2497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отдела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2796"/>
        <w:gridCol w:w="2441"/>
        <w:gridCol w:w="2965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ЦОН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3184"/>
        <w:gridCol w:w="2197"/>
        <w:gridCol w:w="2975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 подписание справки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справки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3184"/>
        <w:gridCol w:w="2197"/>
        <w:gridCol w:w="2996"/>
      </w:tblGrid>
      <w:tr>
        <w:trPr>
          <w:trHeight w:val="1035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отказа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55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261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</w:r>
    </w:p>
    <w:bookmarkStart w:name="z8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«Отдел образования района Магжана Жумабаева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Start w:name="z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района Магжана Жумабаева Северо-Казахстанской области» далее (отдел образования). А также через 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 приложения 3 к настоящему Регламенту, либо мотивированный ответ об отказе в предоставлении услуги.</w:t>
      </w:r>
    </w:p>
    <w:bookmarkEnd w:id="51"/>
    <w:bookmarkStart w:name="z9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jumabaevroo2007@rambler.ru</w:t>
      </w:r>
      <w:r>
        <w:rPr>
          <w:rFonts w:ascii="Times New Roman"/>
          <w:b w:val="false"/>
          <w:i w:val="false"/>
          <w:color w:val="000000"/>
          <w:sz w:val="28"/>
        </w:rPr>
        <w:t>, ЦОНа-skocon.kz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для органов опеки и попечительства для оформления сделок, затрагивающих интересы несовершеннолетних детей, являющихся собственниками жилища»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отказ.</w:t>
      </w:r>
    </w:p>
    <w:bookmarkEnd w:id="53"/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2692"/>
        <w:gridCol w:w="2757"/>
        <w:gridCol w:w="2713"/>
      </w:tblGrid>
      <w:tr>
        <w:trPr>
          <w:trHeight w:val="6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Северо-Казахстанской области»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область, район Магжана Жумабаева город Булаево, улица Сабита Муканова, 34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-суббота и воскресенье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8-71531-2-01-66</w:t>
            </w:r>
          </w:p>
        </w:tc>
      </w:tr>
    </w:tbl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683"/>
        <w:gridCol w:w="2392"/>
        <w:gridCol w:w="2453"/>
        <w:gridCol w:w="2615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 область района Магжана Жумабаева город Булаево, улица Юбилейная, 62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 - воскресенье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8-(71531)-2-03-76</w:t>
            </w:r>
          </w:p>
        </w:tc>
      </w:tr>
    </w:tbl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 Магжана Жумабаева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района Магжана Жумабаева Северо-Казахстанской области», осуществляющий функции органов 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браке (супружестве) и семье»,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Фразу «В дальнейшем дети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_____________________________________________________________________________обеспечены жильем» (написать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</w:t>
      </w:r>
    </w:p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Магжана Жумабаева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__________________ сроком на ________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___________________________________________________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(указать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дополнительной площади или адреса близких родственников, согласных взять детей), ____________________________ _________________________ фразу «обязуемся в дальнейшем детей не оставить без жилья» -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___________</w:t>
      </w:r>
    </w:p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462"/>
        <w:gridCol w:w="1959"/>
        <w:gridCol w:w="1697"/>
        <w:gridCol w:w="1741"/>
        <w:gridCol w:w="1916"/>
        <w:gridCol w:w="1676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 рабочих дня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4"/>
        <w:gridCol w:w="2411"/>
        <w:gridCol w:w="253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ЦОНа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и соби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2723"/>
        <w:gridCol w:w="2497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отдела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2796"/>
        <w:gridCol w:w="2441"/>
        <w:gridCol w:w="2965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ЦОН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3184"/>
        <w:gridCol w:w="2197"/>
        <w:gridCol w:w="2975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 подписание справки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справки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3184"/>
        <w:gridCol w:w="2197"/>
        <w:gridCol w:w="2996"/>
      </w:tblGrid>
      <w:tr>
        <w:trPr>
          <w:trHeight w:val="1035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отказа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55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261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района Магжана Жумабаева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</w:p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Реламенту,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(далее-потребитель)</w:t>
      </w:r>
    </w:p>
    <w:bookmarkEnd w:id="68"/>
    <w:bookmarkStart w:name="z1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jumabaevroo2007@rambler.ru</w:t>
      </w:r>
      <w:r>
        <w:rPr>
          <w:rFonts w:ascii="Times New Roman"/>
          <w:b w:val="false"/>
          <w:i w:val="false"/>
          <w:color w:val="000000"/>
          <w:sz w:val="28"/>
        </w:rPr>
        <w:t>, ЦОНа-skocon.kz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 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отдела образования выдает потребителю выписку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 составляет один сотрудник.</w:t>
      </w:r>
    </w:p>
    <w:bookmarkEnd w:id="70"/>
    <w:bookmarkStart w:name="z12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процессеоказания государственной услуги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3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4"/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2979"/>
        <w:gridCol w:w="3244"/>
        <w:gridCol w:w="2556"/>
      </w:tblGrid>
      <w:tr>
        <w:trPr>
          <w:trHeight w:val="6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район Магжана Жумабаева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8-(71531)-2-01-66</w:t>
            </w:r>
          </w:p>
        </w:tc>
      </w:tr>
    </w:tbl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г.Булаево № ______ от «__»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__________________________________ и документов отдела образования района Магжана Жумабаева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993"/>
        <w:gridCol w:w="3733"/>
        <w:gridCol w:w="4713"/>
      </w:tblGrid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 Магжана Жумабаева     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</w:t>
      </w:r>
    </w:p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462"/>
        <w:gridCol w:w="1959"/>
        <w:gridCol w:w="1697"/>
        <w:gridCol w:w="1741"/>
        <w:gridCol w:w="1916"/>
        <w:gridCol w:w="1676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 рабочих дня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5"/>
        <w:gridCol w:w="3070"/>
        <w:gridCol w:w="2817"/>
        <w:gridCol w:w="2818"/>
      </w:tblGrid>
      <w:tr>
        <w:trPr>
          <w:trHeight w:val="1035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отдела образования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отдела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  Ответственный исполнитель отдела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и регистрация представленных потребителем документов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Подготовка выписки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выписки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Выдача выписки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3101"/>
        <w:gridCol w:w="2807"/>
        <w:gridCol w:w="2829"/>
      </w:tblGrid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отдела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отдела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отдела образования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и регистрация представленных потребителем документов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Подготовка мотивированного ответа об отказе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и подписание мотивированного ответа об отказе</w:t>
            </w:r>
          </w:p>
        </w:tc>
      </w:tr>
      <w:tr>
        <w:trPr>
          <w:trHeight w:val="109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выдача мотивированного ответа об отказе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 Схема 1. 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2012 года № 261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</w:t>
      </w:r>
    </w:p>
    <w:bookmarkStart w:name="z13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района Магжана Жумабаева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Start w:name="z14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2"/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83"/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jumabaevroo2007@rambler.ru, ЦОНа-skocon.kz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получение разрешения в банки для оформления ссуды под залог жилья, принадлежащего несовершеннолетнему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выписки, готовит выписку на получение разрешения в банки для оформления ссуды под залог жилья, принадлежащего несовершеннолетнему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выписку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выпискуу либо мотивированный отказ.</w:t>
      </w:r>
    </w:p>
    <w:bookmarkEnd w:id="85"/>
    <w:bookmarkStart w:name="z1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6"/>
    <w:bookmarkStart w:name="z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1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88"/>
    <w:bookmarkStart w:name="z1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9"/>
    <w:bookmarkStart w:name="z1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 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3316"/>
        <w:gridCol w:w="2798"/>
        <w:gridCol w:w="2511"/>
      </w:tblGrid>
      <w:tr>
        <w:trPr>
          <w:trHeight w:val="6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 образования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район Магжана Жумабаева город Булаево, улица Сабита Муканова, 34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8-(71531)-2-01-66</w:t>
            </w:r>
          </w:p>
        </w:tc>
      </w:tr>
    </w:tbl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587"/>
        <w:gridCol w:w="2840"/>
        <w:gridCol w:w="2396"/>
        <w:gridCol w:w="2539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района Магжана Жумабаева город Булаево, улица Юбилейная, 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 -воскресенье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8-(71531)-2-03-76</w:t>
            </w:r>
          </w:p>
        </w:tc>
      </w:tr>
    </w:tbl>
    <w:bookmarkStart w:name="z1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 Магжана Жумабаева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района Магжана Жумабаева Северо-казахстанской области, включающий в себя функции органов 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действующий в интересах несовершеннолетнего (-ей, - их)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дает разрешение 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№ _______ по адресу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6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района Магжана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Жумабаева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 сроком на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№ удостоверения личности,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из банка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 ____ год Подпись обоих супругов __________</w:t>
      </w:r>
    </w:p>
    <w:bookmarkStart w:name="z1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462"/>
        <w:gridCol w:w="1959"/>
        <w:gridCol w:w="1697"/>
        <w:gridCol w:w="1741"/>
        <w:gridCol w:w="1916"/>
        <w:gridCol w:w="1676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4 рабочих дня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 рабочего дня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4"/>
        <w:gridCol w:w="2411"/>
        <w:gridCol w:w="253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ЦОНа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и соби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2723"/>
        <w:gridCol w:w="2497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отдела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2796"/>
        <w:gridCol w:w="2441"/>
        <w:gridCol w:w="2965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ЦОН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3184"/>
        <w:gridCol w:w="2197"/>
        <w:gridCol w:w="2975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 подписание справки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справки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3184"/>
        <w:gridCol w:w="2197"/>
        <w:gridCol w:w="2996"/>
      </w:tblGrid>
      <w:tr>
        <w:trPr>
          <w:trHeight w:val="1035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отдела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 в ЦОН или потребителю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отказа потребителю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отражающия взаимосвязь между логической последовательностью административных действий в процессе оказания государственной услуги и СФЕ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55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