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a49" w14:textId="a97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20 декабря 2012 года N 10/1. Зарегистрировано Департаментом юстиции Северо-Казахстанской области 14 января 2013 года N 2057.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- 3 123 265,7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- 2 648 861,7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- 3 269 488,3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- 85 620,3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- 5 257,7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-231 842,9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- 231 842,9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Кызылжарского района Северо-Казахстанской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N 17/1;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11.09.2013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11.12.2013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сбора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бюджет района зачисляются поступления от погашения выданных из бюджета района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2013 год объемы субвенций, передаваемых из областного бюджета бюджету района в общей сумме 2 164 831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2013-2015 годы бюджетные программы каждого сельского округа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местных бюджетов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расходов на социальную помощь отдельным категориям нуждающихся граждан по решениям местных представительных органов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2013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предоставление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Государственной программы развития образования в Республике Казахстан на 2011–2020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Республики Казахстан на 2011-2020 годы»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Кызылжарского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Кызылжарского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увеличение штатной численности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Кызылжарского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ff0000"/>
          <w:sz w:val="28"/>
        </w:rPr>
        <w:t xml:space="preserve"> 11.09.2013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2013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2013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расходы Кызылжарского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Кызылжарского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2013 год в сумме 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Кызылжарского района Северо-Казахстанской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бюджете района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          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Габдулин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«Кызылжарский 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Кызылжарского района Северо-Казахстанской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273"/>
        <w:gridCol w:w="7433"/>
        <w:gridCol w:w="2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3 123 265,7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1573"/>
        <w:gridCol w:w="7373"/>
        <w:gridCol w:w="273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2 185 574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1 951 959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222 035,3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76 071,1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111 977,4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85 620,3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-231 842,9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231 842,9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73"/>
        <w:gridCol w:w="693"/>
        <w:gridCol w:w="797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2 662 419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2 223 777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2 223 777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2 223 777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73"/>
        <w:gridCol w:w="7973"/>
        <w:gridCol w:w="201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2 662 419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1 998 511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62 533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1 932 973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1 855 241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24 321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13"/>
        <w:gridCol w:w="813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2 690 301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2 224 736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2 224 736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793"/>
        <w:gridCol w:w="8073"/>
        <w:gridCol w:w="19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2 690 301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297 558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190 824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2 019 323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1 952 058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1 874 553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Кызылжарского района Северо-Казахстанской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6793"/>
        <w:gridCol w:w="23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147 493,9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92 316,3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13"/>
        <w:gridCol w:w="1233"/>
        <w:gridCol w:w="1313"/>
        <w:gridCol w:w="1413"/>
        <w:gridCol w:w="1473"/>
        <w:gridCol w:w="1573"/>
        <w:gridCol w:w="1573"/>
        <w:gridCol w:w="155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7793"/>
        <w:gridCol w:w="28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1230"/>
        <w:gridCol w:w="1230"/>
        <w:gridCol w:w="1311"/>
        <w:gridCol w:w="1432"/>
        <w:gridCol w:w="1412"/>
        <w:gridCol w:w="1433"/>
        <w:gridCol w:w="1393"/>
        <w:gridCol w:w="1353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режный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13 565,4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9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21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34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8313"/>
        <w:gridCol w:w="17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33"/>
        <w:gridCol w:w="1293"/>
        <w:gridCol w:w="1313"/>
        <w:gridCol w:w="1253"/>
        <w:gridCol w:w="1293"/>
        <w:gridCol w:w="1113"/>
        <w:gridCol w:w="1353"/>
        <w:gridCol w:w="1273"/>
        <w:gridCol w:w="14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713"/>
        <w:gridCol w:w="8133"/>
        <w:gridCol w:w="16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93 665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73"/>
        <w:gridCol w:w="1333"/>
        <w:gridCol w:w="1273"/>
        <w:gridCol w:w="1313"/>
        <w:gridCol w:w="1273"/>
        <w:gridCol w:w="1273"/>
        <w:gridCol w:w="1313"/>
        <w:gridCol w:w="1353"/>
        <w:gridCol w:w="137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353"/>
        <w:gridCol w:w="16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73"/>
        <w:gridCol w:w="1273"/>
        <w:gridCol w:w="1273"/>
        <w:gridCol w:w="1293"/>
        <w:gridCol w:w="1373"/>
        <w:gridCol w:w="1053"/>
        <w:gridCol w:w="1273"/>
        <w:gridCol w:w="1293"/>
        <w:gridCol w:w="137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753"/>
        <w:gridCol w:w="7873"/>
        <w:gridCol w:w="17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04"/>
        <w:gridCol w:w="1304"/>
        <w:gridCol w:w="1363"/>
        <w:gridCol w:w="1245"/>
        <w:gridCol w:w="1304"/>
        <w:gridCol w:w="1304"/>
        <w:gridCol w:w="1285"/>
        <w:gridCol w:w="1285"/>
        <w:gridCol w:w="1364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1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9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3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22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2173"/>
        <w:gridCol w:w="789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Кызылжарского района Северо-Казахстанской области от 11.09.2013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1373"/>
        <w:gridCol w:w="6633"/>
        <w:gridCol w:w="27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Кызылжарского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13/1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Кызылжарского района Северо-Казахстанской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233"/>
        <w:gridCol w:w="2273"/>
      </w:tblGrid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4913"/>
        <w:gridCol w:w="2593"/>
      </w:tblGrid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