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2996" w14:textId="5752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
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9 ноября 2012 года N 537. Зарегистрировано Департаментом юстиции Северо-Казахстанской области 12 декабря 2012 года N 1993.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«Об утверждении регламента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 от 01 августа 2012 года № 351 (зарегистрировано в Реестре государственной регистрации нормативных правовых актов № 1855 от 14 сентября 2012 года, опубликовано 17 сентября 2012 года в районных газетах «Қызылжар», «Маяк»).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Кызылжарского района Северо - Казахстанской области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 В. Редин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№ 537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«Кызылжарский районный отдел образования», аппаратами акима аульного (сельского) округа (далее – уполномоченный орган) и через центр обслуживания населения по месту жительства (далее - Центр), а также через веб-портал «электронного правительства» (далее - ПЭП) по адресу: www.e.gov.kz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 - 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(далее - УО) – государственное учреждение «Кызылжарский районный отдел образования»,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посредством УО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665"/>
        <w:gridCol w:w="2439"/>
        <w:gridCol w:w="2235"/>
        <w:gridCol w:w="3096"/>
        <w:gridCol w:w="28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подлинности документов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услуги, ввод данных в ИС УО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 в системе и заполнение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УО в ИС Центра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648"/>
        <w:gridCol w:w="2648"/>
        <w:gridCol w:w="2221"/>
        <w:gridCol w:w="3077"/>
        <w:gridCol w:w="27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запроса. Формирование результата электронной государственной услуги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Центра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687"/>
        <w:gridCol w:w="2459"/>
        <w:gridCol w:w="2778"/>
        <w:gridCol w:w="2619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Формирование уведомления о смене статуса оказания услуги в ИС Центр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уведомления о смене статуса в ИС Центра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 нарочно или посредством отправки на электронную почту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Центра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761"/>
        <w:gridCol w:w="2484"/>
        <w:gridCol w:w="2277"/>
        <w:gridCol w:w="1885"/>
        <w:gridCol w:w="2254"/>
        <w:gridCol w:w="18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документов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услуги, ввод данных в ИС Центра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сотрудника Центра в системе и заполнение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из ИС Центр в ИС УО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работу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в статусе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 Центра в ИС УО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62"/>
        <w:gridCol w:w="2436"/>
        <w:gridCol w:w="2233"/>
        <w:gridCol w:w="2233"/>
        <w:gridCol w:w="2233"/>
        <w:gridCol w:w="15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Центра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статуса «в работе»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статуса «в работе»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28"/>
        <w:gridCol w:w="2226"/>
        <w:gridCol w:w="2204"/>
        <w:gridCol w:w="2205"/>
        <w:gridCol w:w="2205"/>
        <w:gridCol w:w="18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Центра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Центра нарочно или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отправки на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 почту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Центр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о завершении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услуги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616"/>
        <w:gridCol w:w="2394"/>
        <w:gridCol w:w="2193"/>
        <w:gridCol w:w="2194"/>
        <w:gridCol w:w="2194"/>
        <w:gridCol w:w="18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ПЭП, заполнение формы запроса, проверка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 для получения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УО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в статусе «поступив-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введенных данных)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статуса «поступив-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 с ПЭП в ИС Центр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введенных данных)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введенных данных)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введенных данных)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введенных данных)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62"/>
        <w:gridCol w:w="2436"/>
        <w:gridCol w:w="2233"/>
        <w:gridCol w:w="2233"/>
        <w:gridCol w:w="2233"/>
        <w:gridCol w:w="15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 и ИС Центра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2680"/>
        <w:gridCol w:w="2452"/>
        <w:gridCol w:w="2247"/>
        <w:gridCol w:w="2247"/>
        <w:gridCol w:w="2248"/>
        <w:gridCol w:w="15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Центр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 с возможнос-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просмотра выходного документа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ПЭП, и смены статуса в ИС Центра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23317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317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24841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24079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2550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90297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Экранная форма заявления на электронную государственную услугу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тел.________________________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поставить на очередь для получения места в дошкольной организации № ______________, моего ребенка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документы, подтверждающие право на первоочередное направление в дошкольную организацию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родителей: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матери-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отца-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773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(направление в ДДО) на электронную государственную услугу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90678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образования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 аульного (сельского) округа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№</w:t>
      </w:r>
      <w:r>
        <w:br/>
      </w:r>
      <w:r>
        <w:rPr>
          <w:rFonts w:ascii="Times New Roman"/>
          <w:b/>
          <w:i w:val="false"/>
          <w:color w:val="000000"/>
        </w:rPr>
        <w:t>
для зачисления ребенка в дошкольную организацию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отдел образования _________ направляет в дошкольную организацию № _________, расположенную по адресу: г. ___________, ул.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должно быть представлено в дошкольную организацию в течение 5 дней со дня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выдано «_______»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/ФИО/ Начальника отдела образования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9042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дошкольную организацию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90678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о регистрации ребенка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уведомление выдано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 (а) на очередь в «Журнале регистрации детей дошкольного возраста для направления в дошкольные организации»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________, от «_____» _______________20____года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Потребители, стоящие в очереди на получение места в дошкольную организацию имеют возможность осуществлять контроль продвижения своей очередности в соответсвии с графиком работы (отдела, акимата), а также через электронный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(специалист отдела образования)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9789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