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c744" w14:textId="071c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оказываемых отделом образования Жамбылского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31 июля 2012 года N 202. Зарегистрировано Департаментом юстиции Северо-Казахстанской области 29 августа 2012 года N 13-7-178. Утратило силу - постановлением акимата Жамбылского района Северо-Казахстанской области от 7 ноября 2012 года N 310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Жамбылского района Северо-Казахстанской области от 07.11.2012 N 310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в банки для оформления ссуды под залог жилья, принадлежащего несовершеннолетнему»;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начальника государственного учреждения «Отдел образования Жамбылского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Ибраев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2012 года № 202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Жамбылского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Жамбылского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– специалист государственного учреждения «Отдел образования Жамбылского района»,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потребителя, а также выдачу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 - Центр обслуживания населения.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 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Жамбылского района» (далее - отдел образования), а также через Жамбылский районный отдел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пункта 3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справки в нотариальную контору для разрешения обмена или продажи жилой площади, принадлежащей несовершеннолетним детям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отдела образования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www.roo-zhb.sko.kz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в отдел образования составляют пять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в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в нотариальную контору для разрешения обмена или продажи жилой площади, принадлежащей несовершеннолетним детям (далее – справка), либо мотивированный отказ, направляет ее для подписания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образования регистрирует справку либо мотивированный ответ об отказе и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документы, готовит справку в нотариальную контору для разрешения обмена или продажи жилой площади, принадлежащей несовершеннолетним детям, либо мотивированный ответ об отказе, направляет ее для подписания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образования регистрирует справку либо мотивированный ответ об отказе и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ответ об отказе в предоставлении услуги.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отдел образования или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обоих родителей (супругов) или лиц, их заменяющих (опекуны (попечители), патронатные воспитатели)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документ, подтверждающий регистрацию по постоянному месту жительства (адресная справка,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свидетельств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доверенность от имени отсутствующего супруга(-и), заверенная нотариусом на совершение оформления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9"/>
        <w:gridCol w:w="4068"/>
        <w:gridCol w:w="2581"/>
        <w:gridCol w:w="2132"/>
      </w:tblGrid>
      <w:tr>
        <w:trPr>
          <w:trHeight w:val="6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Жамбылского района»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Жамбылский район, село Пресновка, улица Е.Шайкина,29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8-(71544)-2-10-39</w:t>
            </w:r>
          </w:p>
        </w:tc>
      </w:tr>
    </w:tbl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3"/>
        <w:gridCol w:w="3504"/>
        <w:gridCol w:w="2920"/>
        <w:gridCol w:w="2133"/>
      </w:tblGrid>
      <w:tr>
        <w:trPr>
          <w:trHeight w:val="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Жамбылскому району филиала республиканского государственного предприятия «Центр обслуживания населения»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Жамбылский район, село Пресновка, переулок Горького, 10 «Г»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8-(71544)-2-29-16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 ГУ «Отдел образования Жамбылского района»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«Отдел образования Жамбылского района», включающий в себя функции органов опеки и попечительства,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статьям 22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статье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 действующий в интересах несовершеннолетнего (-ей, - их)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 дает разрешение на _________________________________________________ квартиры № ________ по адресу ______________________________________ дом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Жамбылского района             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подпись    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 Жамбылского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 или дарение) квартиры, расположенной по адресу: ____________________________________ для получения кредита в размере __________________ сроком на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(указать Ф.И.О. детей, год рождения, № свидетельства о рождении, дети старше 10 лет расписываются, пишут слово - "согласны")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(Ф.И.О., № удостоверения личности, кем и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роспись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(Ф.И.О., № удостоверения личности, кем и когда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роспись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"обязуемся в дальнейшем детей не оставить без жилья" - написать собственноручно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"__" __________ год Подпись обоих супругов ________</w:t>
      </w:r>
    </w:p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2312"/>
        <w:gridCol w:w="1830"/>
        <w:gridCol w:w="1743"/>
        <w:gridCol w:w="1699"/>
        <w:gridCol w:w="1787"/>
        <w:gridCol w:w="2401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</w:tr>
      <w:tr>
        <w:trPr>
          <w:trHeight w:val="24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выда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1час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дня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7"/>
        <w:gridCol w:w="2422"/>
        <w:gridCol w:w="3029"/>
        <w:gridCol w:w="3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 отдел образования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отдел образования</w:t>
            </w:r>
          </w:p>
        </w:tc>
      </w:tr>
      <w:tr>
        <w:trPr>
          <w:trHeight w:val="21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7"/>
        <w:gridCol w:w="2430"/>
        <w:gridCol w:w="3039"/>
        <w:gridCol w:w="3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585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1"/>
        <w:gridCol w:w="2876"/>
        <w:gridCol w:w="2855"/>
        <w:gridCol w:w="2878"/>
      </w:tblGrid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 услуги в ЦОН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справки либо мотивированно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6"/>
        <w:gridCol w:w="2997"/>
        <w:gridCol w:w="2703"/>
        <w:gridCol w:w="2894"/>
      </w:tblGrid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справки в ЦОН или потребителю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потребителю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6"/>
        <w:gridCol w:w="2998"/>
        <w:gridCol w:w="2682"/>
        <w:gridCol w:w="2894"/>
      </w:tblGrid>
      <w:tr>
        <w:trPr>
          <w:trHeight w:val="1035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мотивированного ответа об отказе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мотивированного ответа об отказе в ЦОН или потребителю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ответа об отказе потребителю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5758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758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2012 года № 202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по опеке и попечительству»</w:t>
      </w:r>
    </w:p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по опеке и попечительству»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Жамбылского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Жамбылского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3)ответственный исполнитель отдела образования – специалист государственного учреждения «Отдел образования Жамбылского района»,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потребителя, а также выдачу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 - Центр обслуживания населения.</w:t>
      </w:r>
    </w:p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Жамбылского района» (далее - отдел образования), а также через Жамбылский районный отдел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справки по опеке и попечительству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21"/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отдела образования - </w:t>
      </w:r>
      <w:r>
        <w:rPr>
          <w:rFonts w:ascii="Times New Roman"/>
          <w:b w:val="false"/>
          <w:i w:val="false"/>
          <w:color w:val="0000ff"/>
          <w:sz w:val="28"/>
        </w:rPr>
        <w:t>www.roo-zhb.sko.kz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по опеке и попечительству, либо мотивированный ответ об отказе, направляет ее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мотивированного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специалист отдела образования выдает потребителю справку либо мотивированный ответ об отказе.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по опеке и попечительству либо мотивированный ответ об отказе в предоставлении услуги,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образования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 либо мотивированный ответ об отказе.</w:t>
      </w:r>
    </w:p>
    <w:bookmarkEnd w:id="23"/>
    <w:bookmarkStart w:name="z5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отдел образования 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решения местных исполнительных органов о назначении опеки (попечительства);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опекуна (попечителя);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документа, удостоверяющий личность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bookmarkStart w:name="z5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9"/>
        <w:gridCol w:w="4068"/>
        <w:gridCol w:w="2581"/>
        <w:gridCol w:w="2132"/>
      </w:tblGrid>
      <w:tr>
        <w:trPr>
          <w:trHeight w:val="6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Жамбылского района»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Жамбылский район, село Пресновка, улица Е.Шайкина,29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8-(71544)-2-10-39</w:t>
            </w:r>
          </w:p>
        </w:tc>
      </w:tr>
    </w:tbl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3"/>
        <w:gridCol w:w="3504"/>
        <w:gridCol w:w="2920"/>
        <w:gridCol w:w="2133"/>
      </w:tblGrid>
      <w:tr>
        <w:trPr>
          <w:trHeight w:val="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Жамбылскому району филиала республиканского государственного предприятия «Центр обслуживания населения»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Жамбылский район, село Пресновка, переулок Горького, 10 «Г»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8-(71544)-2-29-16</w:t>
            </w:r>
          </w:p>
        </w:tc>
      </w:tr>
    </w:tbl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гр.(ке)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проживающему (ей) в г. ___________________________по ул. ____________, дом № ___________ кв. № ________ в том, что он (она) согласно решению акима (город, район) № ______ от «__» ___________ 200_ г. действительно назначен (а) опекуном (попечителем) над ____________________________ «__» ___________ 19__ года рождения и над его (ее) имуществом (опись имущества в деле, имущества нет). На опекуна (попечителя) возлагается обязанность о воспитании, обучении, подготовки к общественно-полезной деятельности подопечного, защищать и охранять его личные имущественные права, являться его представителем на суде и во всех государственных учреждениях без особого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Жамбылского района               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подпись    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2312"/>
        <w:gridCol w:w="1830"/>
        <w:gridCol w:w="1743"/>
        <w:gridCol w:w="1699"/>
        <w:gridCol w:w="1787"/>
        <w:gridCol w:w="2401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</w:tr>
      <w:tr>
        <w:trPr>
          <w:trHeight w:val="24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выда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1час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дня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7"/>
        <w:gridCol w:w="2422"/>
        <w:gridCol w:w="3029"/>
        <w:gridCol w:w="3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 отдел образования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отдел образования</w:t>
            </w:r>
          </w:p>
        </w:tc>
      </w:tr>
      <w:tr>
        <w:trPr>
          <w:trHeight w:val="21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7"/>
        <w:gridCol w:w="2430"/>
        <w:gridCol w:w="3039"/>
        <w:gridCol w:w="3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585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1"/>
        <w:gridCol w:w="2876"/>
        <w:gridCol w:w="2855"/>
        <w:gridCol w:w="2878"/>
      </w:tblGrid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 услуги в ЦОН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справки либо мотивированно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6"/>
        <w:gridCol w:w="2997"/>
        <w:gridCol w:w="2703"/>
        <w:gridCol w:w="2894"/>
      </w:tblGrid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справки в ЦОН или потребителю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потребителю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6"/>
        <w:gridCol w:w="2998"/>
        <w:gridCol w:w="2682"/>
        <w:gridCol w:w="2894"/>
      </w:tblGrid>
      <w:tr>
        <w:trPr>
          <w:trHeight w:val="1035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мотивированного ответа об отказе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мотивированного ответа об отказе в ЦОН или потребителю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ответа об отказе потребителю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5758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758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2012 года № 202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«Оформление документов на социальное обеспечение сирот, детей, оставшихся без попечения родителей»</w:t>
      </w:r>
    </w:p>
    <w:bookmarkStart w:name="z6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«Оформление документов на социальное обеспечение сирот, детей, оставшихся без попечения родителей»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Жамбылского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Жамбылского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– специалист государственного учреждения «Отдел образования Жамбылского района»,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лицо.</w:t>
      </w:r>
    </w:p>
    <w:bookmarkStart w:name="z6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отделом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115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родителей»,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оформление документов на социальное обеспечение сирот, детей, оставшихся без попечения родителей (далее – выписка),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Реламенту, либо мотивированный ответ об отказе в предоставлении услуги.</w:t>
      </w:r>
    </w:p>
    <w:bookmarkEnd w:id="36"/>
    <w:bookmarkStart w:name="z6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7"/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- ресурсе отдела образования - </w:t>
      </w:r>
      <w:r>
        <w:rPr>
          <w:rFonts w:ascii="Times New Roman"/>
          <w:b w:val="false"/>
          <w:i w:val="false"/>
          <w:color w:val="0000ff"/>
          <w:sz w:val="28"/>
        </w:rPr>
        <w:t>www.roo-zhb.sko.kz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заявителя, составляет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Отделом образования в предоставлении государственной услуги может быть отказано в случае непредставления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выписки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выписку на оформление документов на социальное обеспечение сирот, детей, оставшихся без попечения родителей с имуществом, принадлежащим несовершеннолетним либо мотивированный ответ об отказе, направляет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выписку либо мотивированного ответ об отказе в предоставлении услуги и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специалист отдела образования регистрирует выписку либо мотивированный ответ об отказе и выдает потребителю.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отделе образования, составляет один сотрудник.</w:t>
      </w:r>
    </w:p>
    <w:bookmarkEnd w:id="38"/>
    <w:bookmarkStart w:name="z7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39"/>
    <w:bookmarkStart w:name="z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руководителя отдела образования о своем желании быть опекуном (попечителем)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удостоверения личности заявителя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 и супруга(-и), если лицо, желающее быть опекуном (попечителем), воспитателем, состоит в браке,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заверенная справка, если заявитель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автобиография заявителя,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характеристика заявителя, выданная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справка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справка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свидетельство о заключении брака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справка об отсутствии судимости заявителя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предоставления данных документов проводится обследование жилищно-бытовых условий жизни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 лицо, желающее оформить опеку (попечительство)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медицинская справка о состоянии здоровья ребенка и выписка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№ 4 в случае рождения ребенка вне брака, и другие документы, подтверждающие утрату ребенком попечения родителей);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пенсионная книжка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отсутствия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7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41"/>
    <w:bookmarkStart w:name="z8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42"/>
    <w:bookmarkStart w:name="z8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9"/>
        <w:gridCol w:w="4068"/>
        <w:gridCol w:w="2581"/>
        <w:gridCol w:w="2132"/>
      </w:tblGrid>
      <w:tr>
        <w:trPr>
          <w:trHeight w:val="6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Жамбылского района»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Жамбылский район, село Пресновка, улица Е.Шайкина,29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8-(71544)-2-10-39</w:t>
            </w:r>
          </w:p>
        </w:tc>
      </w:tr>
    </w:tbl>
    <w:bookmarkStart w:name="z8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Выписка из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с. Пресновка № ______ от «__» ________ 20__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опеки (попечительства)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 на основании заявления __________________________________ и документов отдел образования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Установить опеку (попечительство) над несовершеннолетними детьми, оставшимися без попечения родителей, согласно приложению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553"/>
        <w:gridCol w:w="4993"/>
        <w:gridCol w:w="3573"/>
      </w:tblGrid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(попечитель)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Закрепить имеющее жилье за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Аким Жамбылского района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подпись   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Заключение о состоянии здоровья опекуна (усыновителя)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рождения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Психиатр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Нарколог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Дерматовенеролог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Рентгеноскопия грудной клетки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Терапевт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______________________________________________________</w:t>
      </w:r>
    </w:p>
    <w:bookmarkStart w:name="z8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2312"/>
        <w:gridCol w:w="1830"/>
        <w:gridCol w:w="1743"/>
        <w:gridCol w:w="1699"/>
        <w:gridCol w:w="1787"/>
        <w:gridCol w:w="2401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</w:tr>
      <w:tr>
        <w:trPr>
          <w:trHeight w:val="24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выда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1час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дня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2"/>
        <w:gridCol w:w="3040"/>
        <w:gridCol w:w="2997"/>
        <w:gridCol w:w="3041"/>
      </w:tblGrid>
      <w:tr>
        <w:trPr>
          <w:trHeight w:val="1035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3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</w:tr>
      <w:tr>
        <w:trPr>
          <w:trHeight w:val="30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выписки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выписки </w:t>
            </w:r>
          </w:p>
        </w:tc>
      </w:tr>
      <w:tr>
        <w:trPr>
          <w:trHeight w:val="30" w:hRule="atLeast"/>
        </w:trPr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выписки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5"/>
        <w:gridCol w:w="3003"/>
        <w:gridCol w:w="2855"/>
        <w:gridCol w:w="3067"/>
      </w:tblGrid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3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1095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мотивированного ответа об отказе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Описание действий СФЕ при обращении потребителя услуги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2012 года № 202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разрешений в банки для оформления ссуды под залог жилья, принадлежащего несовершеннолетнему»</w:t>
      </w:r>
    </w:p>
    <w:bookmarkStart w:name="z8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разрешений в банки для оформления ссуды под залог жилья, принадлежащего несовершеннолетнему»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Жамбылского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Жамбылского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– специалист государственного учреждения «Отдел образования Жамбылского района»,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потребителя, а также выдачу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 - Центр обслуживания населения.</w:t>
      </w:r>
    </w:p>
    <w:bookmarkStart w:name="z8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0"/>
    <w:bookmarkStart w:name="z8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отделом образования, а также через ЦОН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в банки для оформления ссуды под залог жилья, принадлежащего несовершеннолетнему» утвержденного постановлением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разрешения в банки для оформления ссуды под залог жилья, принадлежащего несовершеннолетнему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51"/>
    <w:bookmarkStart w:name="z9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2"/>
    <w:bookmarkStart w:name="z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отдела образования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www.roo-zhb.sko.kz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в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в отдел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на получение разрешения в банки для оформления ссуды под залог жилья, принадлежащего несовершеннолетнему либо мотивированный ответ об отказе, направляет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образования выдает потребителю справку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подает заявление о выдаче справки в ЦОН,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накопительного отдела ЦОНа осуществляет сбор документов, составляет реестр, отправляет документы в отдел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на получение разрешения в банки для оформления ссуды под залог жилья, принадлежащего несовершеннолетнему либо мотивированный ответ об отказе в предоставлении услуги,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образования регистрирует справку либо мотивированный ответ об отказе и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 либо мотивированный ответ об отказе в предоставлении услуги.</w:t>
      </w:r>
    </w:p>
    <w:bookmarkEnd w:id="53"/>
    <w:bookmarkStart w:name="z10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54"/>
    <w:bookmarkStart w:name="z10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отдел образования или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обоих родителей (супругов) или лиц, их заменяющих (опекуны (попечители), патронатные воспитатели),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документ, подтверждающий регистрацию по постоянному месту жительства (адресная справка,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свидетельств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доверенность от имени отсутствующего супруга(-и), заверенная нотариусом на совершение оформления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"/>
    <w:bookmarkStart w:name="z10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56"/>
    <w:bookmarkStart w:name="z10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57"/>
    <w:bookmarkStart w:name="z10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 оформления ссуды под залог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жилья, принадлежащего несовершеннолетнему»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9"/>
        <w:gridCol w:w="4068"/>
        <w:gridCol w:w="2581"/>
        <w:gridCol w:w="2132"/>
      </w:tblGrid>
      <w:tr>
        <w:trPr>
          <w:trHeight w:val="6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Жамбылского района»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Жамбылский район, село Пресновка, улица Е.Шайкина,29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8-(71544)-2-10-39</w:t>
            </w:r>
          </w:p>
        </w:tc>
      </w:tr>
    </w:tbl>
    <w:bookmarkStart w:name="z10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 оформления ссуды под залог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жилья, принадлежащего несовершеннолетнему»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3"/>
        <w:gridCol w:w="3504"/>
        <w:gridCol w:w="2920"/>
        <w:gridCol w:w="2133"/>
      </w:tblGrid>
      <w:tr>
        <w:trPr>
          <w:trHeight w:val="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Жамбылскому району филиала республиканского государственного предприятия «Центр обслуживания населения»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Жамбылский район, село Пресновка, переулок Горького, 10 «Г»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8-(71544)-2-29-16</w:t>
            </w:r>
          </w:p>
        </w:tc>
      </w:tr>
    </w:tbl>
    <w:bookmarkStart w:name="z1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 оформления ссуды под залог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жилья, принадлежащего несовершеннолетнему»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 Жамбылского района»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«Отдел образования Жамбылского района», включающий в себя функции органов опеки и попечительства,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статьям 22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 действующий в интересах несовершеннолетнего (-ей, - их)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_________________________________________________________________дает разрешение на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квартиры № _______ по адресу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Жамбылского района                  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подпись    Ф.И.О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 оформления ссуды под залог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жилья, принадлежащего несовершеннолетнему»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 Жамбылского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полностью, без сокращений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Просим Вашего разрешения на залог квартиры, расположенной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адресу: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получения кредита в размере ______________ сроком на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(указать Ф.И.О. детей, год рождения, № свидетельства о рождении, дети 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№ удостоверения личности, кем и когда выдано)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роспись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роспись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Письмо из банка №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«обязуемся в дальнейшем детей не оставить без жилья» - написать собственноручно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__________ ____ год Подпись обоих супругов __________</w:t>
      </w:r>
    </w:p>
    <w:bookmarkStart w:name="z1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 оформления ссуды под залог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жилья, принадлежащего несовершеннолетнему»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2312"/>
        <w:gridCol w:w="1830"/>
        <w:gridCol w:w="1743"/>
        <w:gridCol w:w="1699"/>
        <w:gridCol w:w="1787"/>
        <w:gridCol w:w="2401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</w:tr>
      <w:tr>
        <w:trPr>
          <w:trHeight w:val="24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выда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1час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дня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7"/>
        <w:gridCol w:w="2422"/>
        <w:gridCol w:w="3029"/>
        <w:gridCol w:w="3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 отдел образования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отдел образования</w:t>
            </w:r>
          </w:p>
        </w:tc>
      </w:tr>
      <w:tr>
        <w:trPr>
          <w:trHeight w:val="21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7"/>
        <w:gridCol w:w="2430"/>
        <w:gridCol w:w="3039"/>
        <w:gridCol w:w="3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585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1"/>
        <w:gridCol w:w="2876"/>
        <w:gridCol w:w="2855"/>
        <w:gridCol w:w="2878"/>
      </w:tblGrid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 услуги в ЦОН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справки либо мотивированно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6"/>
        <w:gridCol w:w="2997"/>
        <w:gridCol w:w="2703"/>
        <w:gridCol w:w="2894"/>
      </w:tblGrid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справки в ЦОН или потребителю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потребителю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6"/>
        <w:gridCol w:w="2998"/>
        <w:gridCol w:w="2682"/>
        <w:gridCol w:w="2894"/>
      </w:tblGrid>
      <w:tr>
        <w:trPr>
          <w:trHeight w:val="1035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мотивированного ответа об отказе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мотивированного ответа об отказе в ЦОН или потребителю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ответа об отказе потребителю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 оформления ссуды под залог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жилья, принадлежащего несовершеннолетнему»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5758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758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2012 года № 202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</w:t>
      </w:r>
    </w:p>
    <w:bookmarkStart w:name="z11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Жамбылского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Жамбылского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– специалист государственного учреждения «Отдел образования Жамбылского района»,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потребителя, а также выдачу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 - Центр обслуживания населения.</w:t>
      </w:r>
    </w:p>
    <w:bookmarkStart w:name="z11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6"/>
    <w:bookmarkStart w:name="z1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государственной услуги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Жамбылского района» (далее - отдел образования), а также через Жамбылский районный отдел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детям», утвержденного постановлением Правительства Республики Казахстан от 26 февраля 2010 года № 140.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выдача справки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(далее -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либо мотивированный ответ об отказе в предоставлении услуги.</w:t>
      </w:r>
    </w:p>
    <w:bookmarkEnd w:id="67"/>
    <w:bookmarkStart w:name="z12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8"/>
    <w:bookmarkStart w:name="z12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отдела образования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www.roo-zhb.sko.kz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в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либо мотивированный ответ об отказе, направляет ее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образования регистрирует справку либо мотивированный ответ об отказе и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накопительного отдела ЦОНа осуществляет сбор документов, составляет реестр, отправляет документы в отдел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либо мотивированный ответ об отказе в предоставлении услуги,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образования регистрирует справку либо мотивированный ответ об отказе и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ответ об отказе в предоставлении услуги.</w:t>
      </w:r>
    </w:p>
    <w:bookmarkEnd w:id="69"/>
    <w:bookmarkStart w:name="z12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70"/>
    <w:bookmarkStart w:name="z12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родителя или лиц, их заменяющих (опекуны (попечители), патронатные воспитатели), несовершеннолетнего на получение наследства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(супругов) или лиц, их заменяющих (опекуны (попечители), патронатные воспитатели);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других документов (свидетельство о расторжении брака, о смерти, справка по форме № 4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праве на наследство по закону (от нотариуса);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 и копия документа на машину (техпаспорт) в случае, если справка нужна в территориальные подразделения Комитета дорожной полиции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71"/>
    <w:bookmarkStart w:name="z13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72"/>
    <w:bookmarkStart w:name="z13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73"/>
    <w:bookmarkStart w:name="z13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9"/>
        <w:gridCol w:w="4068"/>
        <w:gridCol w:w="2581"/>
        <w:gridCol w:w="2132"/>
      </w:tblGrid>
      <w:tr>
        <w:trPr>
          <w:trHeight w:val="6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Жамбылского района»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Жамбылский район, село Пресновка, улица Е.Шайкина,29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8-(71544)-2-10-39</w:t>
            </w:r>
          </w:p>
        </w:tc>
      </w:tr>
    </w:tbl>
    <w:bookmarkStart w:name="z13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3"/>
        <w:gridCol w:w="3504"/>
        <w:gridCol w:w="2920"/>
        <w:gridCol w:w="2133"/>
      </w:tblGrid>
      <w:tr>
        <w:trPr>
          <w:trHeight w:val="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Жамбылскому району филиала республиканского государственного предприятия «Центр обслуживания населения»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Жамбылский район, село Пресновка, переулок Горького, 10 «Г»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8-(71544)-2-29-16</w:t>
            </w:r>
          </w:p>
        </w:tc>
      </w:tr>
    </w:tbl>
    <w:bookmarkStart w:name="z13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«Отдел образования Жамбылского района» разрешает (Ф.И.О. Заявителя), ___________________________________________________________________________________, ______ года рождения, (удостоверение личности № ________ от ______года, выдано _________), являющемуся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(матерью/отцом/опекуном) несовершеннолетнего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(Ф.И.О. ребенка, года рождения), получить наследуемые пенсионные накопления в ________ (наименование накопительного пенсионного фонда), с причитающимися инвестиционным доходом, пеней и иными поступлениями в соответствии с законодательством, согласно свидетельству о праве на наследство по закону/завещанию от _______ года, выданного нотариусом (государственная лицензия № ______ от года, выдана), в связи со смертью вкладчика (Ф.И.О. наследодателя), ___________________________ (свидетельство о смерти от __________ года, № 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Жамбылского района                 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подпись  (Ф.И.О.)</w:t>
      </w:r>
    </w:p>
    <w:bookmarkStart w:name="z13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«Отдел образования Жамбылского района»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«Отдел образования Жамбылского района», осуществляющий функции органа опеки и попечительства,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жилищных отношениях", действующий в интересах несовершеннолетнего(-ей, -их)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согласие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Жамбылского района            __________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</w:t>
      </w:r>
    </w:p>
    <w:bookmarkStart w:name="z13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«Отдел образования Жамбылского района»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снять пенсионные накопления в накопительном пенсионном фонде ____________________(название фонда указывается согласно записи в свидетельстве о праве на наследство) за несовершеннолетних детей (Ф.И.О.) ____________________ в связи со смертью вкладчика (Ф.И.О) ____________________свидетельство о смерти от ______года (дата выдачи свидетельства)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"___" 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заявителя _</w:t>
      </w:r>
    </w:p>
    <w:bookmarkStart w:name="z13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2312"/>
        <w:gridCol w:w="1830"/>
        <w:gridCol w:w="1743"/>
        <w:gridCol w:w="1699"/>
        <w:gridCol w:w="1787"/>
        <w:gridCol w:w="2401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</w:tr>
      <w:tr>
        <w:trPr>
          <w:trHeight w:val="24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выда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1час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дня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7"/>
        <w:gridCol w:w="2422"/>
        <w:gridCol w:w="3029"/>
        <w:gridCol w:w="3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 отдел образования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отдел образования</w:t>
            </w:r>
          </w:p>
        </w:tc>
      </w:tr>
      <w:tr>
        <w:trPr>
          <w:trHeight w:val="21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7"/>
        <w:gridCol w:w="2430"/>
        <w:gridCol w:w="3039"/>
        <w:gridCol w:w="3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585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либо мотивированно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водству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подписи</w:t>
            </w:r>
          </w:p>
        </w:tc>
      </w:tr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1"/>
        <w:gridCol w:w="2876"/>
        <w:gridCol w:w="2855"/>
        <w:gridCol w:w="2878"/>
      </w:tblGrid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 услуги в ЦОН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справки либо мотивированно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6"/>
        <w:gridCol w:w="2997"/>
        <w:gridCol w:w="2703"/>
        <w:gridCol w:w="2894"/>
      </w:tblGrid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справки в ЦОН или потребителю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потребителю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6"/>
        <w:gridCol w:w="2998"/>
        <w:gridCol w:w="2682"/>
        <w:gridCol w:w="2894"/>
      </w:tblGrid>
      <w:tr>
        <w:trPr>
          <w:trHeight w:val="1035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мотивированного ответа об отказе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мотивированного ответа об отказе в ЦОН или потребителю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ответа об отказе потребителю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5758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758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2012 года № 202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</w:t>
      </w:r>
    </w:p>
    <w:bookmarkStart w:name="z14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Жамбылского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образования – специалист государственного учреждения «Отдел образования Жамбылского района»,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отдела образования – руководство государственного учреждения «Отдел образования Жамбылского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потребителя, а также выдачу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</w:p>
    <w:bookmarkStart w:name="z14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83"/>
    <w:bookmarkStart w:name="z14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Жамбылского района» (далее - отдел образования), а также через Жамбылский районный отдел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жилища», утвержденного постановлением Правительства Республики Казахстан от 26 февраля 2010 года № 140.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84"/>
    <w:bookmarkStart w:name="z14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85"/>
    <w:bookmarkStart w:name="z14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интернет–ресурсе отдела образования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www.roo-zhb.sko.kz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органов опеки и попечительства для оформления сделок, затрагивающих интересы несовершеннолетних детей, являющихся собственниками жилища либо мотивированный ответ об отказе, направляет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отдела образования регистрирует справку либо мотивированный ответ об отказе и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инспектор накопительного отдела ЦОНа осуществляет сбор документов, составляет реестр, отправляет документы в отдел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на получение справки органов опеки и попечительства для оформления сделок, затрагивающих интересы несовершеннолетних детей, являющихся собственниками жилища либо мотивированный ответ об отказе,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7)ответственный специалист отдела образования регистрирует справику либо мотивированный ответ об отказе и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 либо мотивированный ответ об отказе в предоставлении услуги.</w:t>
      </w:r>
    </w:p>
    <w:bookmarkEnd w:id="86"/>
    <w:bookmarkStart w:name="z15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7"/>
    <w:bookmarkStart w:name="z15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Для получения государственной услуги потребителю необходимо предоставить следующие документы в отдел образования 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опекунов (попечителей), патронатных воспитателей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документов на квартиру (договор, свидетельство о государственной регистрации прав на недвижимость, технический паспорт на квартиру,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заверенное заявление от опекунов (попечителей), патронатных воспитателей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 (-а);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8"/>
    <w:bookmarkStart w:name="z15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89"/>
    <w:bookmarkStart w:name="z15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90"/>
    <w:bookmarkStart w:name="z15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Отдел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9"/>
        <w:gridCol w:w="4068"/>
        <w:gridCol w:w="2581"/>
        <w:gridCol w:w="2132"/>
      </w:tblGrid>
      <w:tr>
        <w:trPr>
          <w:trHeight w:val="6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Жамбылского района»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Жамбылский район, село Пресновка, улица Е.Шайкина,29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8-(71544)-2-10-39</w:t>
            </w:r>
          </w:p>
        </w:tc>
      </w:tr>
    </w:tbl>
    <w:bookmarkStart w:name="z16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3"/>
        <w:gridCol w:w="3504"/>
        <w:gridCol w:w="2920"/>
        <w:gridCol w:w="2133"/>
      </w:tblGrid>
      <w:tr>
        <w:trPr>
          <w:trHeight w:val="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Жамбылскому району филиала республиканского государственного предприятия «Центр обслуживания населения»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область, Жамбылский район, село Пресновка, переулок Горького, 10 «Г»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8-(71544)-2-29-16</w:t>
            </w:r>
          </w:p>
        </w:tc>
      </w:tr>
    </w:tbl>
    <w:bookmarkStart w:name="z16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 Жамбылского района»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«Отдел образования Жамбылского района», осуществляющий функции органов опеки и попечительства, согласно статьям 22-24 Гражданского кодекса Республики Казахстан, пункту 3 статьи 13 Закона Республики Казахстан «О жилищных отношениях», статье 128 Кодекса Республики Казахстан «О браке (супружестве) и семье», действующий в интересах несовершеннолетнего(-ей,-их) ________________________________________________________________________________________________________________________________________________________________________________________________________________________дает согласие ______________квартиры № ______ по адресу ________________ дом №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Жамбылского района               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подпись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6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 Жамбылского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точно по документу, удостоверяющему личность)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(обмен, дарение) квартиры, расположенной по адресу: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Ф.И.О. детей, год рождения, № свидетельства о рождении, дети 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роспись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роспись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дальнейшего проживания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Фразу «В дальнейшем дети будут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обеспечены жильем» (написать собственноручно)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«__» ______ ____ год Подпись обоих супругов __________</w:t>
      </w:r>
    </w:p>
    <w:bookmarkStart w:name="z16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 «Отдел образования Жамбылского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квартиры, расположенной по адресу: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получения кредита в размере __________________ сроком на ________ 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 дети 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роспись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роспись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потери жилья дети будут проживать по адресу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(указать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дополнительной площади или адреса близких родственников, согласных взять детей),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фразу «обязуемся в дальнейшем детей не оставить без жилья» - написать собственноручно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«__» ______ ____ год Подпись обоих супругов ___________</w:t>
      </w:r>
    </w:p>
    <w:bookmarkStart w:name="z16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2312"/>
        <w:gridCol w:w="1830"/>
        <w:gridCol w:w="1743"/>
        <w:gridCol w:w="1699"/>
        <w:gridCol w:w="1787"/>
        <w:gridCol w:w="2401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отде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 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</w:t>
            </w:r>
          </w:p>
        </w:tc>
      </w:tr>
      <w:tr>
        <w:trPr>
          <w:trHeight w:val="24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вий (про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выда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1час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дня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7"/>
        <w:gridCol w:w="2422"/>
        <w:gridCol w:w="3029"/>
        <w:gridCol w:w="3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 отдел образования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отдел образования</w:t>
            </w:r>
          </w:p>
        </w:tc>
      </w:tr>
      <w:tr>
        <w:trPr>
          <w:trHeight w:val="21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7"/>
        <w:gridCol w:w="2430"/>
        <w:gridCol w:w="3039"/>
        <w:gridCol w:w="3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585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исполнения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</w:p>
        </w:tc>
      </w:tr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1"/>
        <w:gridCol w:w="2876"/>
        <w:gridCol w:w="2855"/>
        <w:gridCol w:w="2878"/>
      </w:tblGrid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 услуги в ЦОН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справки либо мотивированно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потребителю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6"/>
        <w:gridCol w:w="2997"/>
        <w:gridCol w:w="2703"/>
        <w:gridCol w:w="2894"/>
      </w:tblGrid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Рассмотрение документов, подписание справки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справки в ЦОН или потребителю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потребителю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6"/>
        <w:gridCol w:w="2998"/>
        <w:gridCol w:w="2682"/>
        <w:gridCol w:w="2894"/>
      </w:tblGrid>
      <w:tr>
        <w:trPr>
          <w:trHeight w:val="1035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накопительный отдел ЦОНа для передачи в отдел образования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Подписание мотивированного ответа об отказе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Регистрация и передача мотивированного ответа об отказе в ЦОН или потребителю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ответа об отказе потребителю 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в отдел образования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потребителя услуги в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5758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758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