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3c59" w14:textId="1593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декабря 2012 года N 509. Зарегистрировано Департаментом юстиции Северо-Казахстанской области 24 января 2013 года N 2109.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процедурах, акимат Есильского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 Жусупова Отегена Рахымгазиевича.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 Е.Нуракаев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507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строительства, архитектуры и градостроительства Есильского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Республики Казахстан»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строительства, архитектуры и градостроительства Есильского района Северо-Казахстанской области» (далее - уполномоченный орган) через Есильский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esilstroi@mail.ru,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3098"/>
        <w:gridCol w:w="4023"/>
        <w:gridCol w:w="3121"/>
      </w:tblGrid>
      <w:tr>
        <w:trPr>
          <w:trHeight w:val="6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 архитектуры и градостроительства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8(71543)2-14-87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42"/>
        <w:gridCol w:w="2700"/>
        <w:gridCol w:w="2874"/>
        <w:gridCol w:w="30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347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«19» декабря 2012 года  № 509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строительства, архитектуры и градостроительства  Есильского района Северо-Казахстанской области».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строительства, архитектуры и градостроительства Есильского района Северо-Казахстанской области» (далее - уполномоченный орган), а также через  Есильский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постановления Правительства Республики Казахстан от  31 августа 2012 года 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esilstroi@mail.ru, 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 архитектуры и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Есильский 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26"/>
        <w:gridCol w:w="2695"/>
        <w:gridCol w:w="2877"/>
        <w:gridCol w:w="310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  районный отдел Филиала республиканского государственного предприятия  «Центр обслуживания населения» по Северо-Казахстанской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Есильский 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8(71543)2-20-03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3055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