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7272" w14:textId="7e57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в 2013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декабря 2012 года N 13/67. Зарегистрировано Департаментом юстиции Северо-Казахстанской области 21 января 2013 года N 2090.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Есильского района Северо-Казахстанской области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2013 году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Есильского района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                Ю. Метринский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20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сельского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