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541b" w14:textId="5815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9 августа 2012 года N 324 "Об утверждении регламентов государственных услуг в сфере социальной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19 декабря 2012 года N 508. Зарегистрировано Департаментом юстиции Северо-Казахстанской области 18 января 2013 года N 2076.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«Об утверждении регламентов государственных услуг в сфере социальной защиты» от 9 августа 2012 года № 324 (зарегистрировано в Реестре государственной регистрации нормативных правовых актов от 14 сентября 2012 года № 1854, опубликованное в районных газетах «Есіл таңы» от 12 октября 2012 года № 43 (338), «Ишим» от 5 октября 2012 года № 44 (8623)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жилищной помощи»,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Е. Нуракаев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508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августа 2012 года N 324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Есильского района Северо-Казахстанской области».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Есильского района Северо-Казахстанской области» (далее - уполномоченный орган), а также через отдел по Есильскому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ro_esil@mail.ru.kz,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6"/>
        <w:gridCol w:w="4185"/>
        <w:gridCol w:w="2679"/>
        <w:gridCol w:w="2030"/>
      </w:tblGrid>
      <w:tr>
        <w:trPr>
          <w:trHeight w:val="6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 Северо-Казахстанской области»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8(71543)2-19-99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999"/>
        <w:gridCol w:w="3924"/>
        <w:gridCol w:w="2273"/>
        <w:gridCol w:w="1932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8(71543)2-20-03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