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d1ac" w14:textId="40bd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мужского пола Республики Казахстан на срочную воинскую службу на территории Есильского района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16 марта 2012 года N 112. Зарегистрировано Департаментом юстиции Северо-Казахстанской области 2 апреля 2012 года N 13-6-190. Утратило силу в связи с истечением срока действия (письмо заместителя акима Есильского района Северо-Казахстанской области от 10 января 2013 года N 02.04.06-11/29)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заместителя акима Есильского района Северо-Казахстанской области от 10.01.2013 N 02.04.06-11/29)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«О воинской службе и статусе военнослужащих»,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апреле-июне, октябре-декабре 2012 года,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«Отдел по делам обороны Есильского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графики проведения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своевременную доставку призывников в местный орган военного управления района при проведении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 Есильского района Северо-Казахстанской области» обеспечить своевременное финансирование расходов на мероприятия по призыву граждан на воинскую службу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Руководителю аппарата акима района на время проведения призыва принять на работу технических работников и лиц обслуживающего персонала в количестве 3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Едресова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распростроняется на правоотношения возникшие с 1 апреля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 Бегманов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Кишман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Сергей Николаевич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16 марта 2012 года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2012 года № 112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по Есильскому району весной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5521"/>
        <w:gridCol w:w="4119"/>
      </w:tblGrid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с/округа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472"/>
        <w:gridCol w:w="1383"/>
        <w:gridCol w:w="1383"/>
        <w:gridCol w:w="1406"/>
        <w:gridCol w:w="1384"/>
        <w:gridCol w:w="1628"/>
      </w:tblGrid>
      <w:tr>
        <w:trPr>
          <w:trHeight w:val="4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прохождения комиссии</w:t>
            </w:r>
          </w:p>
        </w:tc>
      </w:tr>
      <w:tr>
        <w:trPr>
          <w:trHeight w:val="6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</w:tr>
      <w:tr>
        <w:trPr>
          <w:trHeight w:val="255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35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Заседания призывной комиссии по гражданам, не прошедшим призывную комиссию, проводятся один раз в неделю по средам, в весенний призыв до 30 июня 2012 года, осенний призыв до 30 декабря 2012 года.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2012 года № 112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по Есильскому району осенью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447"/>
        <w:gridCol w:w="4455"/>
      </w:tblGrid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1"/>
        <w:gridCol w:w="1425"/>
        <w:gridCol w:w="1513"/>
        <w:gridCol w:w="1403"/>
        <w:gridCol w:w="1403"/>
        <w:gridCol w:w="1403"/>
        <w:gridCol w:w="1822"/>
      </w:tblGrid>
      <w:tr>
        <w:trPr>
          <w:trHeight w:val="4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прохождения комиссии</w:t>
            </w:r>
          </w:p>
        </w:tc>
      </w:tr>
      <w:tr>
        <w:trPr>
          <w:trHeight w:val="6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2012г.</w:t>
            </w:r>
          </w:p>
        </w:tc>
      </w:tr>
      <w:tr>
        <w:trPr>
          <w:trHeight w:val="25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9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3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Заседания призывной комиссии по гражданам, не прошедшим призывную комиссию, проводятся один раз в неделю по средам, в весенний призыв до 30 июня 2012 года, осенний призыв до 30 декабря 2012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