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62e2" w14:textId="0c16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предоставления им кресла-коляски"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5 сентября 2012 года N 326. Зарегистрировано Департаментом юстиции Северо-Казахстанской области 18 сентября 2012 года N 1878.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Адильбекова Ерлана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сентября 2012 года № 326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инвалидов для предоставления им кресла-коляски»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«Оформление документов на инвалидов для предоставления им кресла-коляски»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района имени Габита Мусрепова».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имени Габита Мусрепова»,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www.ozsp-gm.sko.kz,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 является уведомление об оформлении документов для предоставления кресла-коляски,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осуществляет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кресла-коляски, даты получения, отметки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 - в случае прекращения деятельности работодателя - индивидуального предпринимателя, или ликвидации юридического лица.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для обеспечения инвалидов специальными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кресла-коляски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в уполномоченном органе талон с указанием даты регистрации и получения заявителем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(бездействие)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7"/>
        <w:gridCol w:w="3184"/>
        <w:gridCol w:w="3314"/>
        <w:gridCol w:w="2315"/>
      </w:tblGrid>
      <w:tr>
        <w:trPr>
          <w:trHeight w:val="630" w:hRule="atLeast"/>
        </w:trPr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имени Габита Мусрепова»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имени Габита Мусрепова, село Новоишимское, улица Ленина, 2, кабинет № 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2-15-37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608"/>
        <w:gridCol w:w="2693"/>
        <w:gridCol w:w="2673"/>
        <w:gridCol w:w="3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 документов, выдача талона потребителю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на исполнение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направляет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ветственному специалисту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результат оказания государственной услуги и выдает уведомление или мотивированный ответ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3762"/>
        <w:gridCol w:w="4214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3762"/>
        <w:gridCol w:w="4214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2103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