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642a6" w14:textId="b8642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5 сентября 2012 года N 329. Зарегистрировано Департаментом юстиции Северо-Казахстанской области 18 сентября 2012 года N 1870. Утратило силу постановлением акимата района имени Габита Мусрепова Северо-Казахстанской области от 23 мая 2013 года N 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района имени Габита Мусрепова Северо-Казахстанской области от 23.05.2013 N 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
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предоставления им услуг индивидуального помощника для инвалидов первой группы, имеющих затруднение в передвижении, и специалиста жестового языка для инвалидов по слуху».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Адильбекова Ерлана Естаевича.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Тасмаганбетов</w:t>
      </w:r>
    </w:p>
    <w:bookmarkStart w:name="z3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сентября 2012 года № 329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 предоставления им услуг индивидуального помощника для инвалидов первой группы, имеющих затруднение в передвижении и специалиста жестового языка для инвалидов по слуху"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«Оформление документов на инвалидов для предоставления им услуг индивидуального помощника для инвалидов первой группы, имеющих затруднение в передвижении и специалиста жестового языка для инвалидов по слуху»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(заявитель) – физические лица: граждане Республики Казахстан, иностранцы и лица без гражданства, постоянно проживающие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«Отдел занятости и социальных программ района имени Габита Мусрепова».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2.Государственная услуга предоставляется государственным учреждением «Отдел занятости и социальных программ района имени Габита Мусрепова» расположенного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21 Закона Республики Казахстан от 13 апреля 2005 года «О социальной защите инвалидов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в соответствии с индивидуальной программой реабилитации социальных услуг индивидуального помощника для инвалидов первой группы, имеющих затруднение в передвижении и специалиста жестового языка для инвалидов по слуху - тридцать часов в год, утвержденных постановлением Правительства Республики Казахстан от 20 июля 2005 года № 754,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5.Полная информация о порядке оказания государственной услуги и необходимых документах располагается на интернет-ресурсе www.ozsp-gm.sko.kz,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услуги, которую получит потребитель (заявитель), является уведомление об оформлении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первой группы, имеющим затруднения в передвижении, на основании медицинских показаний к предоставлению социальных услуг индивидуального помощника;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инвалидам по слуху, владеющим навыками жестового языка, на основании медицинских показаний к предоставлению социальных услуг специалиста жестового языка.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 пункте 12 настоящего регламента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в предоставлении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помещениях уполномоченного органа по месту проживания потребителя. Помещение уполномоченного органа оборудовано стульями (скамейками) и столами для подготовки необходимых документов, оснащены информационными стендами, имеется зал ожидания, а также в помещении предусматриваются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соответствуют санитарно-эпидемиологическим нормам, требованиям к безопасности зданий, оснащены охранной и противопожарной сигнализацией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установленного образца и необходимый перечень документов на предоставление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обращения в журнале, присваивает входящий номер на заявлении, выдает потребителю талон и передает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после рассмотрения налагает резолюцию на заявлении и направляет документы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вводит данные потребителя в электронную базу данных, подготавливает уведомление либо оформляет мотивированный ответ об отказе и направляет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уведомление о постановке потребителя на учет на предоставление государственной услуги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либо мотивированный ответ об отказе.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потребители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выписку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об инвалидности.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уполномоченном органе формы заявлений размещаются на специальной стойке в зале ожидания, либо у сотрудников принимающих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Необходимые для получения государственной услуги заполненная форма заявления и другие документы сдаются ответственному специалисту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номерах кабинетов ответственных лиц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и доставка уведомления об оформлении (отказе в оформлении)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слуху, осуществляется посредством личного посещения потребителем уполномоченного органа по месту жительства, также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инвалид может уполномочить других лиц на обращение с заявлением о предоставлении социальных услуг индивидуального помощника, специалиста жестового языка на основании доверенности, не требующей нотариального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График работы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часов до 18.30 часов, с обеденным перерывом с 13-00 до 14-30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руководитель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21. Ответственными лицами за оказание государственной услуги являются руководитель и должностные лица уполномоченного органа, участвующие в оказании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(бездействие)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23. Потребителю,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им услуг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помощника для инвалидов первой группы,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имеющих затруднение в передвижении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 жестового языка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по слуху»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Уполномоченный орган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6"/>
        <w:gridCol w:w="3606"/>
        <w:gridCol w:w="3120"/>
        <w:gridCol w:w="2368"/>
      </w:tblGrid>
      <w:tr>
        <w:trPr>
          <w:trHeight w:val="6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района имени Габита Мусрепова»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150400, Северо-Казахстанская область, район имени Габита Мусрепова, село Новоишимское, улица Ленина 2, кабинет № 6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2-15-37</w:t>
            </w:r>
          </w:p>
        </w:tc>
      </w:tr>
    </w:tbl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услуг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помощника для инвалидов первой группы,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затруднение в передвижении и специалиста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жестового языка для инвалидов по слуху»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3"/>
        <w:gridCol w:w="468"/>
        <w:gridCol w:w="2773"/>
        <w:gridCol w:w="2513"/>
        <w:gridCol w:w="32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95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585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документов, выдача талона потребителю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наложение резолюции на заявлении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документов,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уведомления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для рассмотрения руководителю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специалисту для исполнения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результата оказания государственной услуги руководителю для подписания</w:t>
            </w:r>
          </w:p>
        </w:tc>
      </w:tr>
      <w:tr>
        <w:trPr>
          <w:trHeight w:val="21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15 минут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9 рабочих дней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или мотивир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ованный ответ об отказе и направляет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ветственному уполномоченного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в журнале результат оказания государственной услуги и выдает уведомление либо мотивированный ответ об отказе потребителю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4"/>
        <w:gridCol w:w="3762"/>
        <w:gridCol w:w="4214"/>
      </w:tblGrid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заявления в журнале, присваивает входящий номер на заявление, выдает потребителю талон и передает на рассмотрение руководителю уполномоченного органа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налагает резолюцию и направляет документы ответственному специалисту для исполнения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подготавливает уведомление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уведомление о постановке потребителя на учет на предоставление государственной услуги и направляет ответственному специалисту уполномоченного органа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4"/>
        <w:gridCol w:w="3762"/>
        <w:gridCol w:w="4214"/>
      </w:tblGrid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заявления в журнале, присваивает входящий номер на заявление, выдает потребителю талон и передает на рассмотрение руководителю уполномоченного органа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налагает резолюцию и направляет документы ответственному специалисту для исполнения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и оформляет мотивированный ответ об отказе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результат оказания государственной услуги в журнале и выдает потребителю мотивированный ответ об отказе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мотивированный ответ об отказе и направляет ответственному специалисту уполномоченного органа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им услуг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помощника для инвалидов первой группы,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имеющих затруднение в передвижении и специалиста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жестового языка для инвалидов по слуху»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