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8cbc" w14:textId="eae8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по видам субсидируемых приоритетных сельскохозяйственных культур по району имени Габита Мусрепова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Габита Мусрепова Северо-Казахстанской области от 23 апреля 2012 года N 136. Зарегистрировано Департаментом юстиции Северо-Казахстанской области 10 мая 2012 года N 13-5-148.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субсидии и оптимальные сроки сева (проведения весенне-полевых работ) по каждому виду субсидируемых приоритетных сельскохозяйственных культур по району имени Габита Мусрепова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Мацедона Николая Васильевича,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2012 года № 136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субсидии и оптимальные сроки сева по видам субсидируемых приоритетных сельскохозяйственных культур по району имени Габита Мусрепова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163"/>
        <w:gridCol w:w="2588"/>
        <w:gridCol w:w="2993"/>
        <w:gridCol w:w="2355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засушли-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17-31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18-31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мая–3 июня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мая-3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20-27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среднепоздние сорта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среднеспелые сорта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мая–3 июня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мая-5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мая-3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14–17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20–27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20–25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25–30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мая-3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22–25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позднеспелых сортов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15-23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среднеспелых сортов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17-25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Рапс-посев по традиционному пару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14-22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– нулевому пару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20-28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22-30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14-27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14-27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15–18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15-18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22-26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15–30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17-30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1–20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16-20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просо, могар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1–10 июня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1–10 июня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Донник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12–17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12–17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Житняк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12–17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Эспарцет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27-31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27-31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5–7 июня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5–7 июня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8–10 июня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8–10 июня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8–10 июня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8–10 июня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мая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мая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мая-5 июня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мая-5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мая-5 июня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мая-5 июня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мая-10 июня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мая-10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мая-10 июня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мая-10 июня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