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7bc8" w14:textId="d4c7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имени Габита Мусрепова от 21 декабря 2011 года N 32-1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13 апреля 2012 года N 3-1. Зарегистрировано Департаментом юстиции Северо-Казахстанской области 2 мая 2012 года N 13-5-147. Утратило силу - решением маслихата района Габита Мусрепова Северо-Казахстанской области от 20 декабря 2012 года N 10-7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Габита Мусрепова Северо-Казахстанской области от 20.12.2012 N 10-7 (вводится в действие с 01.01.2013)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маслихата района имени Габита Мусрепова от 21 декабря 2011 года № 32-1 «О районном бюджете на 2012-2014 годы» (зарегистрировано в реестре государственной регистрации 12 января 2012 года № 13-5-141, опубликовано в газетах «Есіл өңірі» от 23 января 2012 года, «Новости Приишимья» от 23 января 2012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3 683 484,8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671 327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1 692,1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30 875,7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2 979 590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3 664 483,5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–74 935,1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77 664,1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2 729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активами– 14 907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- 70 840,8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– 70 840,8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районном бюджете на 2012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9 827 тыс.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9 109 тыс. тенге - для реализации мер социальной поддержки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1 987 тыс. тенге – на предоставление специальных социальных услуг,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50 350 тыс. тенге - 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19 588 тыс. тенге - на реализацию Государственной программы развития образования в Республике Казахстан на 2011-2020 годы,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16 388 тыс.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3 200 тыс.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13 000 тыс. тенге -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39 121 тыс.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1 656 тыс. тенге – на повышение оплаты труда учителям, прошедшим повышение квалификации по учебным программам АОО "Назарбаев Интеллектуальные школы";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32 668 тыс. тенге - на реализацию мероприятий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10 073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1 295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13 495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7 805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5 921 тыс. тенге – на решение вопросов обустройства аульных (сельских) округов в реализацию мер по содействие экономическому развитию регионов в рамках Программы «Развитие регионов»;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58 960 тыс.тенге – на строительство локального водоснабжения из подземных вод в с. Шоптыколь;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88 010 тыс.тенге – на строительство жилья и развитие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67 337 тыс.тенге – на строительство локального водоснабжения из подземных вод в с. Андреевка;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92 031 тыс.тенге – на строительство локального водоснабжения из подземных вод в с. Привольное;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67 500 тыс.тенге – на строительство локального водоснабжения из подземных вод в с. Чистополье;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88 128 тыс.тенге – на строительство линий электроснабжения жилых домов;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10 182 тыс.тенге – на капитальный ремонт Шукуркольской средней школы»;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Учесть в районном бюджете на 2012 год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– 77 664 тыс.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 в районном бюджете на 2012 год целевые трансферты из областного бюджета в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17 961 тыс.тенге – на выплату социальной помощи в рамках Программы по стимулированию рождаемости «Фонд поколений»;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10 000 тыс.тенге – на капитальный ремонт дома культуры в селе Чистополье;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10 000 тыс.тенге – на капитальный ремонт дома культуры в селе Рузаевка;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9 000 тыс.тенге – на текущий ремонт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21 000 тыс.тенге – на текущий ремонт внутрипоселковых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6 551 тыс.тенге – на строительство локального водоснабжения из подземных вод в с. Шоптыколь;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3 417 тыс.тенге – на земельно-хозяйственное 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3 660 тыс.тенге – на установление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5 500 тыс.тенге – на установку противопожарной сигнализации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299 тыс.тенге –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4 000 тыс.тенге – на оснащение учебным оборудованием кабинетов химии;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20 000 тыс.тенге – на приобретение циклонов и котлов для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6 621 тыс.тенге – на строительство жилья и развитие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8000 тыс.тенге – на формирование уставного капитала государственных коммунальных предприятий.»;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III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Нурмаганбетова                          Б. Искакова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Габита Мусрепова:             М. Баймульдина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 № 3-1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32-1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Г.Мусрепова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693"/>
        <w:gridCol w:w="7213"/>
        <w:gridCol w:w="2313"/>
      </w:tblGrid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3 683 484,8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671 327,0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387 414,0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387 414,0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231 761,0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139 808,0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9 075,0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29 980,0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8 428,0</w:t>
            </w:r>
          </w:p>
        </w:tc>
      </w:tr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1 692,1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862,1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30 875,7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30 875,7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30 875,7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2 979 590,0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2 979 590,0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13"/>
        <w:gridCol w:w="793"/>
        <w:gridCol w:w="7173"/>
        <w:gridCol w:w="231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3 664 483,5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292 566,0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256 158,0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66 395,0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65 471,3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923,7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178 108,0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177 248,0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20 195,0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20 195,0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района(города областного значения) и управления коммунальной собстенностью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16 071,7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16 213,0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16 213,0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районого (городского) масштаба, а так 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2 345 886,3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110 263,0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2 191 348,3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2 191 348,3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2 098 761,0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52 183,3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38 748,0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43 902,0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38 902,0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10 702,0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12 000,0 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158 115,4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136 982,0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35 257,0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35 257,0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23 539,0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21 133,4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21 133,4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20 609,4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488 472,1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115 121,1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102 810,1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843,1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89 631,0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323 251,0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321 915,0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28 403,0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293 512,0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32 308,0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142 063,1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66 613,4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40 533,4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40 533,4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26 080,0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3 976,0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46 450,7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38 686,7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37 655,7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9 007,0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51 731,0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27 388,0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27 388,0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18 279,0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9 109,0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14 516,0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3 660,0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9 827,0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9 827,0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34 663,0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34 663,0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113 918,0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5 921,0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88 128,0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инженерной инфраструктуры в рамках Программы "Развитие регионов"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10 532,0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вознагражденийи иных платежей по займам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14 694,7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14 694,7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13 123,7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74 935,1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77 664,1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77 664,1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77 664,1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14 907,0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14 907,0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14 402,0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-70 840,8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70 840,8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77 664,0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77 664,0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77 664,0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37 729,0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