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79af" w14:textId="dab7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24 декабря 2012 года N 409. Зарегистрировано Департаментом юстиции Северо-Казахстанской области 1 февраля 2013 года N 2150. Утратило силу постановлением акимата Акжарского района Северо-Казахстанской области от 24 мая 2013 года N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Акжарского района Северо-Казахстанской области от 24.05.2013 N 178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Акжарского района Северо-Казахстанской области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   А. Тастемиров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  А. Жумагалиев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№ 409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– услуга) оказывается государственным учреждением «Отдел образования Акжарского района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по опеке и попечительству на бумажном носителе), (далее – справка)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представлена форма, шаблон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попечительству»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попечительству»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</w:t>
      </w:r>
      <w:r>
        <w:drawing>
          <wp:inline distT="0" distB="0" distL="0" distR="0">
            <wp:extent cx="124079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  <w:r>
        <w:drawing>
          <wp:inline distT="0" distB="0" distL="0" distR="0">
            <wp:extent cx="123698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3698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попечительству»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593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справок по опеке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попечительству»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№ 409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</w:t>
      </w:r>
    </w:p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услуга) оказывается государственным учреждением «Отдел образования Акжарского района Северо-Казахстанской области» (далее – уполномоченный орган/услугодатель) через Центры обслуживания населения (далее - Центр), а также через веб-портал «электронного правительства» www.egov.kz.,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14"/>
    <w:bookmarkStart w:name="z4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мотивированного ответа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(справка в пенсионные фонды, банки для распоряжения вкладами несовершеннолетних детей (уступка прав и обязательств, расторжение договоров), в территориальные подразделения Комитета дорожной полиции Министерства внутренних дел Республики Казахстан на осуществление действий с имуществом, принадлежащим несовершеннолетним (далее - справка), либо мотивированный ответ об отказе в предоставлении государственной услуги на бумажном носителе).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16"/>
    <w:bookmarkStart w:name="z4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  <w:r>
        <w:drawing>
          <wp:inline distT="0" distB="0" distL="0" distR="0">
            <wp:extent cx="92964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96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  <w:r>
        <w:drawing>
          <wp:inline distT="0" distB="0" distL="0" distR="0">
            <wp:extent cx="93091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3091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/>
          <w:i w:val="false"/>
          <w:color w:val="000000"/>
        </w:rPr>
        <w:t>
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снять пенсионные накопления в накопительном пенсионном фонде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фонда указывается согласно записи в свидетельстве о праве на наследство)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несовершеннолетних (-ей, -их) детей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несовершеннолетнего (-ей, -их))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смертью вкладчика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вкладчика)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смерти от ___________________________ года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выдачи свидетельства)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«___» 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заявителя(ей) 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на распоряжение (уступка прав и обязательств, расторжение договоров) вкладами в банке ___________________________ (название банка) несовершеннолетних детей: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 когда выдано)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роспись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обоих родителей 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Вашего разрешения на осуществление сделки в отношении транспортного средства, принадлежащего на праве собственности несовершеннолетнему(им) ребенку (детям):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«___» __________ год Подпись заявителя(ей) 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071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539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53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правительства», а также передается в систему ИИС Центра.</w:t>
      </w:r>
    </w:p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в пенсионные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несовершеннолетних детей, в территориальные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 внутренних дел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 для оформления наследства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детям»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2012 года № 409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</w:t>
      </w:r>
    </w:p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bookmarkStart w:name="z6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услуга) оказывается государственным учреждением «Отдел образования Акжарского района Северо-Казахстанской области» (далее – уполномоченный орган/услугодатель) через Центр обслуживания населения (далее - Центр), а также через веб-портал «электронного правительства» www.egov.kz, при условии наличия у получателя государственной услуги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детям», утвержденного постановлением Правительства Республики Казахстан от 31 августа 2012 года №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-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(далее–ИС);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получатель государственной услуги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региональный шлюз «электронного правительства»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электронный документ – документ, в котором информация представлена в электронно–цифровой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ЭЦП).</w:t>
      </w:r>
    </w:p>
    <w:bookmarkEnd w:id="26"/>
    <w:bookmarkStart w:name="z6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 государственной услуги</w:t>
      </w:r>
    </w:p>
    <w:bookmarkEnd w:id="27"/>
    <w:bookmarkStart w:name="z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РШЭП, направление получателю государственной услуги уведомления – отчета о принятии запроса на предоставление государственной услуги с указанием даты и времени получения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мотивированного ответа об отказе в предоставлении государственной услуги в виде электронного документа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(справки в форме электронного документа, подписанного ЭЦП сотрудника услугодателя (далее - справка), либо мотивированный ответ об отказе в предоставлении государственной услуги в форме электронного документа), сформированного АРМ РШЭП.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Центр (диаграмма № 2 функционального взаимодействия)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Центра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получателя государственной услуги),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РШЭП, выдача расписки о приеме соответствующих документов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 пункте 11 Стандарта и оснований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электронной государственной услуги (справки органов, осуществляющих функции по опеке и попечительству, на совершение сделок по отчуждению недвижимого имущества, являющихся собственниками жилища, в нотариальную контору либо в банки для оформления ссуды под залог жилья, принадлежащего несовершеннолетнему на бумажном носителе) (далее -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электронную государственную услугу приведены на веб-портале «электронного правительства» www.egov.kz, а также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 ПЭП: (1414).</w:t>
      </w:r>
    </w:p>
    <w:bookmarkEnd w:id="28"/>
    <w:bookmarkStart w:name="z7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электронной государственной услуги</w:t>
      </w:r>
    </w:p>
    <w:bookmarkEnd w:id="29"/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Структурно-функциональные единицы (далее – СФЕ),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30"/>
    <w:bookmarkStart w:name="z8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2316"/>
        <w:gridCol w:w="1362"/>
        <w:gridCol w:w="1363"/>
        <w:gridCol w:w="1363"/>
        <w:gridCol w:w="1363"/>
        <w:gridCol w:w="1226"/>
        <w:gridCol w:w="1226"/>
        <w:gridCol w:w="1499"/>
        <w:gridCol w:w="1091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пароля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секунд– 1 минута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</w:tr>
      <w:tr>
        <w:trPr>
          <w:trHeight w:val="186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успешно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нет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340"/>
        <w:gridCol w:w="963"/>
        <w:gridCol w:w="963"/>
        <w:gridCol w:w="1101"/>
        <w:gridCol w:w="1377"/>
        <w:gridCol w:w="1240"/>
        <w:gridCol w:w="1240"/>
        <w:gridCol w:w="1240"/>
        <w:gridCol w:w="1102"/>
        <w:gridCol w:w="1240"/>
      </w:tblGrid>
      <w:tr>
        <w:trPr>
          <w:trHeight w:val="6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</w:tr>
      <w:tr>
        <w:trPr>
          <w:trHeight w:val="79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</w:tr>
      <w:tr>
        <w:trPr>
          <w:trHeight w:val="168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5 рабочих дней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та)</w:t>
            </w:r>
          </w:p>
        </w:tc>
      </w:tr>
      <w:tr>
        <w:trPr>
          <w:trHeight w:val="82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 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  <w:r>
        <w:drawing>
          <wp:inline distT="0" distB="0" distL="0" distR="0">
            <wp:extent cx="123952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23952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  <w:r>
        <w:drawing>
          <wp:inline distT="0" distB="0" distL="0" distR="0">
            <wp:extent cx="123571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3571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69900" cy="469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469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События-таймеры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9017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588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8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получателю</w:t>
            </w:r>
          </w:p>
        </w:tc>
      </w:tr>
    </w:tbl>
    <w:bookmarkStart w:name="z8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отчуждение недвижимого имущества, расположенного по адресу: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Ф.И.О. детей, год рождения, № свидетельства о рождении, дети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матери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дальнейшего проживания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Фразу «В дальнейшем дети будут обеспечены жильем» (написать собственноручно)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4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54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супругов (Ф.И.О. полностью, без сокращений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точно по документу, удостоверяющему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личность)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проживающих по адресу,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недвижимого имущества, расположенного по адресу: 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получения кредита в размере _______________ сроком на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Имеем детей: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(указать Ф.И.О. детей, год рождения, № свидетельства о рождении, дети старше 10 лет расписываются, пишут слово – «согласны»)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об отце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роспись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матери (Ф.И.О., № удостоверения личности, кем и когда выдано)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роспись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Письмо из банка 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потери жилья дети будут проживать по адресу (указать адрес дополнительной площади или адреса близких родственников, согласных взять детей), фразу «обязуемся в дальнейшем детей не оставить без жилья» – написать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 » год Подпись обоих супругов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электронную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Уведомления, предоставляемые получателю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заявления,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bookmarkStart w:name="z8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«Выдача справок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функции по опеке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 попечительству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сделок с имуществом, принадлежащим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праве собственности несовершеннолетним детям»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header.xml" Type="http://schemas.openxmlformats.org/officeDocument/2006/relationships/header" Id="rId6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