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cda0" w14:textId="5f4c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20 декабря 2012 года N 8-1. Зарегистрировано Департаментом юстиции Северо-Казахстанской области 11 января 2013 года N 2056. Утратило силу в связи с истечением срока действия (письмо аппарата маслихата Акжарского района Северо-Казахстанской области от 17 февраля 2016 года N 03-02-13/28)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Акжарского района Северо-Казахстанской области от 17.02.2016 N 03-02-13/28).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Акжарского района на 2013-2015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1 809 416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251 040,3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6 741,7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1 547 906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1 816 034,7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53 014,3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57 123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4 108,7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-59 633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59 633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- 57 123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- 4 108,7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- 6 618,7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Акжарского района Северо-Казахстанской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N 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 на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пошлина;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 каждого аульного (сельского) округа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развития с разделением на бюджетные инвестиционные проекты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социальные выплаты отдельным категориям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Установить, что в процессе исполнения местных бюджетов на 2013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2013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на проведение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 реализацию мер по содействию экономическому развитию регионов в рамках Программы "Развитие регионов",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на реализацию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на реализацию Государственной программы развития образования в Республике Казахстан на 2011 – 2020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на увеличение размера доплаты за квалификационную категорию учителям школ и воспитателям дошкольных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на повышение оплаты труда учителям, прошедшим повышение квалификации по трехуровневой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9) - исключен решением маслихата Акжарского района Северо-Казахстанской области от 28.03.2013 </w:t>
      </w:r>
      <w:r>
        <w:rPr>
          <w:rFonts w:ascii="Times New Roman"/>
          <w:b w:val="false"/>
          <w:i w:val="false"/>
          <w:color w:val="ff0000"/>
          <w:sz w:val="28"/>
        </w:rPr>
        <w:t>N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10) - исключен решением маслихата Акжарского района Северо-Казахстанской области от 28.03.2013 </w:t>
      </w:r>
      <w:r>
        <w:rPr>
          <w:rFonts w:ascii="Times New Roman"/>
          <w:b w:val="false"/>
          <w:i w:val="false"/>
          <w:color w:val="ff0000"/>
          <w:sz w:val="28"/>
        </w:rPr>
        <w:t>N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маслихата Акжарского района Северо-Казахстанской области от 28.03.2013 </w:t>
      </w:r>
      <w:r>
        <w:rPr>
          <w:rFonts w:ascii="Times New Roman"/>
          <w:b w:val="false"/>
          <w:i w:val="false"/>
          <w:color w:val="ff0000"/>
          <w:sz w:val="28"/>
        </w:rPr>
        <w:t>N 9-2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9.10.2013 </w:t>
      </w:r>
      <w:r>
        <w:rPr>
          <w:rFonts w:ascii="Times New Roman"/>
          <w:b w:val="false"/>
          <w:i w:val="false"/>
          <w:color w:val="ff0000"/>
          <w:sz w:val="28"/>
        </w:rPr>
        <w:t>N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районном бюджете на 2013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 – 57 123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2012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10-1 в соответствии с решением маслихата Акжарского района Северо-Казахстанской области от 28.03.2013 </w:t>
      </w:r>
      <w:r>
        <w:rPr>
          <w:rFonts w:ascii="Times New Roman"/>
          <w:b w:val="false"/>
          <w:i w:val="false"/>
          <w:color w:val="ff0000"/>
          <w:sz w:val="28"/>
        </w:rPr>
        <w:t>N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 в районном бюджете на 2013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целевых трансфертов из областного бюджета определяется постановлением акимата Акжарского района Северо-Казахстанской области о реализации решения Акжарского районного маслихата "О бюджете Акжарского района на 2013-2015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"Софинансирование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 Дорожной карты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изменением, внесенным решением маслихата Акжарского района Северо-Казахстанской области от 10.07.2013 </w:t>
      </w:r>
      <w:r>
        <w:rPr>
          <w:rFonts w:ascii="Times New Roman"/>
          <w:b w:val="false"/>
          <w:i w:val="false"/>
          <w:color w:val="ff0000"/>
          <w:sz w:val="28"/>
        </w:rPr>
        <w:t>N 12-1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9.10.2013 </w:t>
      </w:r>
      <w:r>
        <w:rPr>
          <w:rFonts w:ascii="Times New Roman"/>
          <w:b w:val="false"/>
          <w:i w:val="false"/>
          <w:color w:val="ff0000"/>
          <w:sz w:val="28"/>
        </w:rPr>
        <w:t>N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 объем бюджетных изъятий из бюджета района в областной бюджет в сумме 2 131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Утвердить резерв местного исполнительного органа района на 2013 год в сумме 455,1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в редакции решения маслихата Акжарского района Северо-Казахстанской области от 21.11.2013 </w:t>
      </w:r>
      <w:r>
        <w:rPr>
          <w:rFonts w:ascii="Times New Roman"/>
          <w:b w:val="false"/>
          <w:i w:val="false"/>
          <w:color w:val="ff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Установить выплаты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 счет бюджетных средств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Сабитова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 20 декабря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"Акжарский районный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Джунусова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маслихата Акжарского района Северо-Казахстанской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N 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722"/>
        <w:gridCol w:w="5548"/>
        <w:gridCol w:w="4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"/>
        <w:gridCol w:w="1138"/>
        <w:gridCol w:w="1138"/>
        <w:gridCol w:w="5442"/>
        <w:gridCol w:w="29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решения маслихата Акжарского района Северо-Казахстанской области от 9.10.2013 </w:t>
      </w:r>
      <w:r>
        <w:rPr>
          <w:rFonts w:ascii="Times New Roman"/>
          <w:b w:val="false"/>
          <w:i w:val="false"/>
          <w:color w:val="ff0000"/>
          <w:sz w:val="28"/>
        </w:rPr>
        <w:t>N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6060"/>
        <w:gridCol w:w="3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57"/>
        <w:gridCol w:w="1257"/>
        <w:gridCol w:w="5278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решения маслихата Акжарского района Северо-Казахстанской области от 9.10.2013 </w:t>
      </w:r>
      <w:r>
        <w:rPr>
          <w:rFonts w:ascii="Times New Roman"/>
          <w:b w:val="false"/>
          <w:i w:val="false"/>
          <w:color w:val="ff0000"/>
          <w:sz w:val="28"/>
        </w:rPr>
        <w:t>N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770"/>
        <w:gridCol w:w="5919"/>
        <w:gridCol w:w="4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57"/>
        <w:gridCol w:w="1257"/>
        <w:gridCol w:w="5278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каждого сельского округа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решения маслихата Акжарского района Северо-Казахстанской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N 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16"/>
        <w:gridCol w:w="1497"/>
        <w:gridCol w:w="1497"/>
        <w:gridCol w:w="4154"/>
        <w:gridCol w:w="3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каждого аульного (сельского) округа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решения маслихата Акжарского района Северо-Казахстанской области от 9.10.2013 </w:t>
      </w:r>
      <w:r>
        <w:rPr>
          <w:rFonts w:ascii="Times New Roman"/>
          <w:b w:val="false"/>
          <w:i w:val="false"/>
          <w:color w:val="ff0000"/>
          <w:sz w:val="28"/>
        </w:rPr>
        <w:t>N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3"/>
        <w:gridCol w:w="1583"/>
        <w:gridCol w:w="4390"/>
        <w:gridCol w:w="29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каждого аульного (сельского) округа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решения маслихата Акжарского района Северо-Казахстанской области от 9.10.2013 </w:t>
      </w:r>
      <w:r>
        <w:rPr>
          <w:rFonts w:ascii="Times New Roman"/>
          <w:b w:val="false"/>
          <w:i w:val="false"/>
          <w:color w:val="ff0000"/>
          <w:sz w:val="28"/>
        </w:rPr>
        <w:t>N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3"/>
        <w:gridCol w:w="1583"/>
        <w:gridCol w:w="4390"/>
        <w:gridCol w:w="29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736"/>
        <w:gridCol w:w="1787"/>
        <w:gridCol w:w="1787"/>
        <w:gridCol w:w="4420"/>
        <w:gridCol w:w="2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по бюджетной программе 451.007.000 "Социальная помощь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в редакции решения маслихата Акжарского района Северо-Казахстанской области от 21.11.2013 </w:t>
      </w:r>
      <w:r>
        <w:rPr>
          <w:rFonts w:ascii="Times New Roman"/>
          <w:b w:val="false"/>
          <w:i w:val="false"/>
          <w:color w:val="ff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51"/>
        <w:gridCol w:w="1824"/>
        <w:gridCol w:w="1824"/>
        <w:gridCol w:w="3713"/>
        <w:gridCol w:w="34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выплаты за услуги бани и парикмахерской участникам и 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отдельных 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лиц,приравненных к участникам и 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пособие на дополнительное питание больным активной формой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числа детей -сирот и из 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решению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 детям -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в редакции решения маслихата Акжарского района Северо-Казахстанской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N 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830"/>
        <w:gridCol w:w="2016"/>
        <w:gridCol w:w="830"/>
        <w:gridCol w:w="2515"/>
        <w:gridCol w:w="5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10 в соответствии с решением маслихата Акжарского района Северо-Казахстанской области от 28.03.2013 </w:t>
      </w:r>
      <w:r>
        <w:rPr>
          <w:rFonts w:ascii="Times New Roman"/>
          <w:b w:val="false"/>
          <w:i w:val="false"/>
          <w:color w:val="ff0000"/>
          <w:sz w:val="28"/>
        </w:rPr>
        <w:t>N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602"/>
        <w:gridCol w:w="1462"/>
        <w:gridCol w:w="1462"/>
        <w:gridCol w:w="4988"/>
        <w:gridCol w:w="2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