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23b4" w14:textId="72a2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10 октября 2012 года N 335. Зарегистрировано Департаментом юстиции Северо-Казахстанской области 16 ноября 2012 года N 1951.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государственного учреждения «Отдел сельского хозяйства и ветеринарии Акжарского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2012 года № 355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-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 в размере, установленном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Акжарского района Северо-Казахстанской области»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akzhar-selhoz@sko.kz,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документов и регистрацию обращения,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Акжарского района Северо–Казахстанской области (далее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5"/>
        <w:gridCol w:w="3756"/>
        <w:gridCol w:w="3817"/>
        <w:gridCol w:w="2832"/>
      </w:tblGrid>
      <w:tr>
        <w:trPr>
          <w:trHeight w:val="630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Акжарского района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Акжарского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21-2-87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              Получатель      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 ______________________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Ф.И.О.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           подпись     Ф.И.О. должностного лица, принявшего документы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69"/>
        <w:gridCol w:w="2212"/>
        <w:gridCol w:w="2385"/>
        <w:gridCol w:w="2385"/>
        <w:gridCol w:w="2170"/>
        <w:gridCol w:w="199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действую-щая комиссия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действий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процедуры операции) и их описание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 и 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потребите-лем документов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(в случае предостав-ления недосто-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верных документов в течение трех рабочих дней направляет потребите-лю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отказе), производит расчеты потребнос-ти финансовых средств и в течение пяти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со дня принятия документов направляет на рассмотре-ние комиссии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документов и 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акимату района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постанов-ления о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 документ, организа-ционно-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документов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исполните-лю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отказе, либо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на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комиссию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Постанов-ление акимата района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течение 3 рабочих дней направляет потребите-лю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ответ; в течение 5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 направляет в постоянно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комиссию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календар-ных дней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календар-ных дней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следующе-го действия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3755"/>
        <w:gridCol w:w="3360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лице руководителя, потребитель и поверенный (агент)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или строительство жилья в порядке,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 залога</w:t>
            </w:r>
          </w:p>
        </w:tc>
      </w:tr>
      <w:tr>
        <w:trPr>
          <w:trHeight w:val="21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2511"/>
        <w:gridCol w:w="2554"/>
        <w:gridCol w:w="2020"/>
        <w:gridCol w:w="2213"/>
        <w:gridCol w:w="2150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Ответствен-ный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Ответствен-ный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действую-щая комиссия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Акимат района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 СФЕ Поверен-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(агент)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передача руководству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документов, передача ответствен-ному исполнителю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направление на постоянно действующую комиссию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акимату района 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мер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поддержки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 социальной поддержки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Заключение Соглашения о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 мер социальной поддержки, между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 органом в лице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 поверенным (агентом)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суммы подъемного пособия на 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 лицевые счета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кредита на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или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жилья в порядке,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законода-тельством Республи-ки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4612"/>
        <w:gridCol w:w="5272"/>
      </w:tblGrid>
      <w:tr>
        <w:trPr>
          <w:trHeight w:val="1035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уполномоченного органа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передача руководителю уполномоченного органа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документов, передача ответственному исполнителю уполномоченного органа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366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366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