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607c" w14:textId="51b6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"Отдел образования, физической культуры и спорта Акжарского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22 августа 2012 года N 279. Зарегистрировано Департаментом юстиции Северо-Казахстанской области 11 сентября 2012 года N 1837. Утратило силу - постановлением акимата Акжарского района Северо-Казахстанской области от 27 декабря 2012 года N 457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Акжарского района Северо-Казахстанской области от 27.12.2012 N 457 (вводится в действие со дня подписания)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№ 107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 «Об утверждении стандартов государственных услуг Министерства образования и науки Республики Казахстан и внесении изменения в постановление Правительства Республики Казахстан от 30 июня 2007 года № 561»,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по опеке и попечительству»;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социальное обеспечение сирот, детей, оставшихся без попечения родителей»;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в банки для оформления ссуды под залог жилья, принадлежащего несовершеннолетнему».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Айтмухаметова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Тастемиров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августа 2012 года № 279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справок по опеке и попечительству»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«Выдача справок по опеке и попечительству»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«Отдел образования, физической культуры и спорта Акжарского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«Отдел образования, физической культуры и спорта Акжарского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3)ответственный исполнитель отдела образования – специалист государственного учреждения «Отдел образования, физической культуры и спорта Акжарского района Северо-Казахстанской области»,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ЦОНа – сотрудник Центра обслуживания населения, осуществляющий сбор документов и передающий их отделу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потребителя, а также выдачу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ЦОН - Центр обслуживания населения.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«Отдел образования, физической культуры и спорта Акжарского района Северо-Казахстанской области» (далее - отдел образования), а также через Акжарский районный отдел Филиала республиканского государственного предприятия «Центр обслуживания населения» по Северо-Казахстанской области - ЦОН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по опеке и попечительству», утвержденного постановлением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выдача справки по опеке и попечительству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интернет-ресурсе отдела образования – akzhar-roo@sko.kz.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ЦОНе и отделе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составляет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 образования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справку по опеке и попечительству, либо мотивированный ответ об отказе, направляет ее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мотивированного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специалист отдела образования выдает потребителю справку либо мотивированный ответ об отказе: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подает заявление о выдаче справки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 осуществляет сбор документов, составляет реестр, отправляет документы в отдел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 на получение справки, готовит справку по опеке и попечительству либо мотивированный ответ об отказе в предоставлении услуги, направляет его руководству отдела образования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отдела образования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справку либо мотивированный ответ об отказе.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получения государственной услуги потребителю необходимо предоставить следующие документы в отдел образования и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решения местных исполнительных органов о назначении опеки (попечительства);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удостоверения личности опекуна (попечителя);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копия документа, удостоверяющий личность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предоставляются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2"/>
        <w:gridCol w:w="2626"/>
        <w:gridCol w:w="3252"/>
        <w:gridCol w:w="3190"/>
      </w:tblGrid>
      <w:tr>
        <w:trPr>
          <w:trHeight w:val="6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области»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Акжарский район село Талшык, улица Целин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ная, 13 а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суббота и воскресенье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8(71542)2-14-37</w:t>
            </w:r>
          </w:p>
        </w:tc>
      </w:tr>
    </w:tbl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3429"/>
        <w:gridCol w:w="2560"/>
        <w:gridCol w:w="2783"/>
        <w:gridCol w:w="3208"/>
      </w:tblGrid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районный отдел Филиала республиканского государственного предприятия «Центр обслуживания населения» по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Талшык,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67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 - воскресенье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8(71546)22-111</w:t>
            </w:r>
          </w:p>
        </w:tc>
      </w:tr>
    </w:tbl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справка выдана гр.(ке)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проживающему (ей) в г. ___________________________по ул. ____________, дом № ___________ кв. № ________ в том, что он (она) согласно решению акима (город, район) № ______ от «__» ___________ 200_ г. действительно назначен (а) опекуном (попечителем) над ____________________________ «__» ___________ 19__ года рождения и над его (ее) имуществом (опись имущества в деле, имущества нет). На опекуна (попечителя) возлагается обязанность о воспитании, обучении, подготовки к общественно-полезной деятельности подопечного, защищать и охранять его личные имущественные права, являться его представителем на суде и во всех государственных учреждениях без особого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физической культуры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       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подпись       Ф.И.О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</w:t>
      </w:r>
    </w:p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отдел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2273"/>
        <w:gridCol w:w="1904"/>
        <w:gridCol w:w="1752"/>
        <w:gridCol w:w="1991"/>
        <w:gridCol w:w="2079"/>
        <w:gridCol w:w="2449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услуги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дня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5"/>
        <w:gridCol w:w="2660"/>
        <w:gridCol w:w="3186"/>
        <w:gridCol w:w="32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585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</w:tr>
      <w:tr>
        <w:trPr>
          <w:trHeight w:val="21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5"/>
        <w:gridCol w:w="2807"/>
        <w:gridCol w:w="3018"/>
        <w:gridCol w:w="32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585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исполнения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2"/>
        <w:gridCol w:w="2805"/>
        <w:gridCol w:w="3246"/>
        <w:gridCol w:w="3227"/>
      </w:tblGrid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585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ответа об отказе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в ЦОН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6"/>
        <w:gridCol w:w="2800"/>
        <w:gridCol w:w="3241"/>
        <w:gridCol w:w="3263"/>
      </w:tblGrid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</w:t>
            </w:r>
          </w:p>
        </w:tc>
      </w:tr>
      <w:tr>
        <w:trPr>
          <w:trHeight w:val="465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документов, подписание справки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передача справки в ЦОН или потребителю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потребителю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6"/>
        <w:gridCol w:w="2801"/>
        <w:gridCol w:w="3220"/>
        <w:gridCol w:w="3263"/>
      </w:tblGrid>
      <w:tr>
        <w:trPr>
          <w:trHeight w:val="1035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наложение резолюции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ответа об отказе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передача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 ответа об отказе в ЦОН или потребителю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мотивированного ответа об отказе потребителю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  <w:r>
        <w:br/>
      </w:r>
      <w:r>
        <w:rPr>
          <w:rFonts w:ascii="Times New Roman"/>
          <w:b/>
          <w:i w:val="false"/>
          <w:color w:val="000000"/>
        </w:rPr>
        <w:t>
Схема 1. Описание действий СФЕ при обращении потребителя услуги в отдел образования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739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потребителя услуги в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028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028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августа 2012 года № 279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</w:t>
      </w:r>
    </w:p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«Отдел образования, физической культуры и спорта Акжарского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«Отдел образования, физической культуры и спорта Акжарского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– специалист государственного учреждения «Отдел образования, физической культуры и спорта Акжарского района Северо-Казахстанской области»,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ЦОНа – сотрудник Центра обслуживания населения, осуществляющий сбор документов и передающий их отделу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потребителя, а также выдачу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ЦОН - Центр обслуживания населения.</w:t>
      </w:r>
    </w:p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«Отдел образования, физической культуры и спорта Акжарского района Северо-Казахстанской области» (далее - отдел образования), а также через Акжарский районный отдел Филиала республиканского государственного предприятия «Центр обслуживания населения» по Северо-Казахстанской области - ЦОН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детям», утвержденного постановлением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выдача справки в нотариальную контору для разрешения обмена или продажи жилой площади, принадлежащей несовершеннолетним детям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 </w:t>
      </w:r>
    </w:p>
    <w:bookmarkEnd w:id="20"/>
    <w:bookmarkStart w:name="z4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интернет-ресурсе отдела образования – akzhar-roo@sko.kz.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в отдел образования составляют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–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в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 образования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справку в нотариальную контору для разрешения обмена или продажи жилой площади, принадлежащей несовершеннолетним детям (далее – справка), либо мотивированный отказ, направляет ее для подписания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образования регистрирует справку либо мотивированный ответ об отказе и выдает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подает заявление о выдаче справки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 осуществляет сбор документов, составляет реестр, отправляет документы в отдел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документы, готовит справку в нотариальную контору для разрешения обмена или продажи жилой площади, принадлежащей несовершеннолетним детям, либо мотивированный ответ об отказе, направляет ее для подписания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отдела образования регистрирует справку либо мотивированный ответ об отказе и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справку либо мотивированный ответ об отказе в предоставлении услуги.</w:t>
      </w:r>
    </w:p>
    <w:bookmarkEnd w:id="22"/>
    <w:bookmarkStart w:name="z4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23"/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получения государственной услуги потребителю необходимо предоставить следующие документы в отдел образования или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обоих родителей (супругов) или лиц, их заменяющих (опекуны (попечители), патронатные воспитатели) несовершеннолетних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заверенное заявление от обоих родителей (супругов) или лиц, их заменяющих (опекуны (попечители), патронатные воспитатели)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оригиналы и копии документов на недвижимое имущество (квартира, дом, дача, земельный участок и т.д. (договор, свидетельство о государственной регистрации прав на недвижимость, технический паспорт на имущество, документ, подтверждающий регистрацию по постоянному месту жительства (адресная справка,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оригиналы и копии удостоверений личности обоих родителей (супругов) или лиц, их заменяющих (опекуны (попечители), патронатные воспитатели), по отношению к несовершеннолетнему;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оригиналы и копии свидетельств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и копия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оригиналы и копии других документов (свидетельство о расторжении брака, о смерти, документ, подтверждающий, что в браке не состоял(-а); справка по форме № 4 (в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доверенность от имени отсутствующего супруга(-и), заверенная нотариусом на совершение оформления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предоставляются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bookmarkStart w:name="z5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25"/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26"/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2"/>
        <w:gridCol w:w="2626"/>
        <w:gridCol w:w="3252"/>
        <w:gridCol w:w="3190"/>
      </w:tblGrid>
      <w:tr>
        <w:trPr>
          <w:trHeight w:val="6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области»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Акжарский район село Талшык, улица Целин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ная, 13 а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суббота и воскресенье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8(71542)2-14-37</w:t>
            </w:r>
          </w:p>
        </w:tc>
      </w:tr>
    </w:tbl>
    <w:bookmarkStart w:name="z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3429"/>
        <w:gridCol w:w="2560"/>
        <w:gridCol w:w="2783"/>
        <w:gridCol w:w="3208"/>
      </w:tblGrid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районный отдел Филиала республиканского государственного предприятия «Центр обслуживания населения» по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Талшык,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67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 - воскресенье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8(71546)22-111</w:t>
            </w:r>
          </w:p>
        </w:tc>
      </w:tr>
    </w:tbl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 ГУ «Отдел образования, физической культуры и спорта Акжарского района Северо-Казахстанской области»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 «Отдел образования, физической культуры и спорта Акжарского района Северо-Казахстанской области», включающий в себя функции органов опеки и попечительства, согласно статьям 22</w:t>
      </w:r>
      <w:r>
        <w:rPr>
          <w:rFonts w:ascii="Times New Roman"/>
          <w:b/>
          <w:i w:val="false"/>
          <w:color w:val="000000"/>
          <w:sz w:val="28"/>
        </w:rPr>
        <w:t xml:space="preserve"> –</w:t>
      </w:r>
      <w:r>
        <w:rPr>
          <w:rFonts w:ascii="Times New Roman"/>
          <w:b w:val="false"/>
          <w:i w:val="false"/>
          <w:color w:val="000000"/>
          <w:sz w:val="28"/>
        </w:rPr>
        <w:t xml:space="preserve"> 24 Гражданского кодекса Республики Казахстан, пункту 3 статьи 13 Закона Республики Казахстан «О жилищных отношениях», статье 66, 128 Кодекса Республики Казахстан от 26 декабря 2011 года «О браке (супружестве) и семье», действующий в интересах несовершеннолетнего (-ей, - их)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________________________________________________________________________________________________________________________________________________________________________________________________________________________________________________________________________дает разрешение на _________________________________________________ квартиры № ________ по адресу ______________________________________ дом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отдела образования,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физической культуры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Акжарского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       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подпись     Ф.И.О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«Отдел образования,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 и спорта 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продажу (обмен или дарение) квартиры, расположенной по адресу: ____________________________________ для получения кредита в размере __________________ сроком на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Имеем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(указать Ф.И.О. детей, год рождения, № свидетельства о рождении, дети старше 10 лет расписываются, пишут слово - "согласны")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отце (Ф.И.О., № удостоверения личности, кем и когда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роспись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матери (Ф.И.О., № удостоверения личности, кем и когда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роспись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потери жилья дети будут проживать по адресу (указать адрес дополнительной площади или адреса близких родственников, согласных взять детей), фразу "обязуемся в дальнейшем детей не оставить без жилья" - написать собственноручно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"__" __________ год Подпись обоих супругов ________</w:t>
      </w:r>
    </w:p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отдел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2273"/>
        <w:gridCol w:w="1904"/>
        <w:gridCol w:w="1752"/>
        <w:gridCol w:w="1991"/>
        <w:gridCol w:w="2079"/>
        <w:gridCol w:w="2449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услуги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дня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5"/>
        <w:gridCol w:w="2660"/>
        <w:gridCol w:w="3186"/>
        <w:gridCol w:w="32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585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</w:tr>
      <w:tr>
        <w:trPr>
          <w:trHeight w:val="21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5"/>
        <w:gridCol w:w="2807"/>
        <w:gridCol w:w="3018"/>
        <w:gridCol w:w="32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585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исполнения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2"/>
        <w:gridCol w:w="2805"/>
        <w:gridCol w:w="3246"/>
        <w:gridCol w:w="3227"/>
      </w:tblGrid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585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ответа об отказе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в ЦОН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6"/>
        <w:gridCol w:w="2800"/>
        <w:gridCol w:w="3241"/>
        <w:gridCol w:w="3263"/>
      </w:tblGrid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</w:t>
            </w:r>
          </w:p>
        </w:tc>
      </w:tr>
      <w:tr>
        <w:trPr>
          <w:trHeight w:val="465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документов, подписание справки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передача справки в ЦОН или потребителю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потребителю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6"/>
        <w:gridCol w:w="2801"/>
        <w:gridCol w:w="3220"/>
        <w:gridCol w:w="3263"/>
      </w:tblGrid>
      <w:tr>
        <w:trPr>
          <w:trHeight w:val="1035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наложение резолюции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ответа об отказе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передача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 ответа об отказе в ЦОН или потребителю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мотивированного ответа об отказе потребителю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  <w:r>
        <w:br/>
      </w:r>
      <w:r>
        <w:rPr>
          <w:rFonts w:ascii="Times New Roman"/>
          <w:b/>
          <w:i w:val="false"/>
          <w:color w:val="000000"/>
        </w:rPr>
        <w:t>
Схема 1. Описание действий СФЕ при обращении потребителя в отдел образования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потребителя услуги в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409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409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августа 2012 года № 279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</w:t>
      </w:r>
    </w:p>
    <w:bookmarkStart w:name="z6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«Отдел образования, физической культуры и спорта Акжарского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«Отдел образования, физической культуры и спорта Акжарского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– специалист государственного учреждения «Отдел образования, физической культуры и спорта Акжарского района Северо-Казахстанской области»,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ЦОНа – сотрудник Центра обслуживания населения, осуществляющий сбор документов и передающий их отделу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потребителя, а также выдачу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ЦОН - Центр обслуживания населения.</w:t>
      </w:r>
    </w:p>
    <w:bookmarkStart w:name="z6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5"/>
    <w:bookmarkStart w:name="z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Настоящий Регламент государственной услуги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«Отдел образования, физической культуры и спорта Акжарского района Северо-Казахстанской области» (далее - отдел образования), а также через Акжарский районный отдел Филиала республиканского государственного предприятия «Центр обслуживания населения» по Северо-Казахстанской области - ЦОН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детям», утвержденного постановлением Правительства Республики Казахстан от 26 февраля 2010 года № 140.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выдача справки на получение пенсионных накоплений, справки - согласия в территориальные подразделения Комитета дорожной полиции Министерства внутренних дел на осуществление действий с имуществом, принадлежащим несовершеннолетним (далее -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Регламенту, либо мотивированный ответ об отказе в предоставлении услуги.</w:t>
      </w:r>
    </w:p>
    <w:bookmarkEnd w:id="36"/>
    <w:bookmarkStart w:name="z6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7"/>
    <w:bookmarkStart w:name="z7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интернет-ресурсе отдела образования - akzhar-roo@sko.kz.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ЦОНе и в отделе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составляет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–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 образования осуществляют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справку на получение пенсионных накоплений, справки - согласия в территориальные подразделения Комитета дорожной полиции Министерства внутренних дел на осуществление действий с имуществом, принадлежащим несовершеннолетним либо мотивированный ответ об отказе, направляет ее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образования регистрирует справку либо мотивированный ответ об отказе и выдает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подает заявление о выдаче справки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инспектор накопительного отдела ЦОНа осуществляет сбор документов, составляет реестр, отправляет документы в отдел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 на получение справки, готовит справку на получение пенсионных накоплений, справки - согласия в территориальные подразделения Комитета дорожной полиции Министерства внутренних дел на осуществление действий с имуществом, принадлежащим несовершеннолетним либо мотивированный ответ об отказе в предоставлении услуги, направляет его руководству отдела образования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отдела образования регистрирует справку либо мотивированный ответ об отказе и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справку либо мотивированный ответ об отказе в предоставлении услуги.</w:t>
      </w:r>
    </w:p>
    <w:bookmarkEnd w:id="38"/>
    <w:bookmarkStart w:name="z7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39"/>
    <w:bookmarkStart w:name="z7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получения государственной услуги потребитель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родителя или лиц, их заменяющих (опекуны (попечители), патронатные воспитатели), несовершеннолетнего на получение наследства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удостоверения личности (супругов) или лиц, их заменяющих (опекуны (попечители), патронатные воспитатели);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 и копия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оригиналы и копии других документов (свидетельство о расторжении брака, о смерти, справка по форме № 4 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свидетельство о праве на наследство по закону (от нотариуса);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 и копия документа на машину (техпаспорт) в случае, если справка нужна в территориальные подразделения Комитета дорожной полиции МВД.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0"/>
    <w:bookmarkStart w:name="z7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41"/>
    <w:bookmarkStart w:name="z8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42"/>
    <w:bookmarkStart w:name="z8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2"/>
        <w:gridCol w:w="2626"/>
        <w:gridCol w:w="3252"/>
        <w:gridCol w:w="3190"/>
      </w:tblGrid>
      <w:tr>
        <w:trPr>
          <w:trHeight w:val="6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области»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Акжарский район село Талшык, улица Целин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ная, 13 а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суббота и воскресенье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8(71542)2-14-37</w:t>
            </w:r>
          </w:p>
        </w:tc>
      </w:tr>
    </w:tbl>
    <w:bookmarkStart w:name="z8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3429"/>
        <w:gridCol w:w="2560"/>
        <w:gridCol w:w="2783"/>
        <w:gridCol w:w="3208"/>
      </w:tblGrid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районный отдел Филиала республиканского государственного предприятия «Центр обслуживания населения» по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Талшык,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67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 - воскресенье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8(71546)22-111</w:t>
            </w:r>
          </w:p>
        </w:tc>
      </w:tr>
    </w:tbl>
    <w:bookmarkStart w:name="z8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накопительного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пенсионного фонда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 «Отдел образования, физической культуры и спорта Акжарского района Северо-Казахстанской области» разрешает (Ф.И.О. Заявителя), ___________________________________________________________________________________, ______года рождения, (удостоверение личности № ________ от ______года, выдано _________), являющемуся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(матерью/отцом/опекуном) несовершеннолетнего _________________________________________________ (Ф.И.О. ребенка, года рождения), получить наследуемые пенсионные накопления в ________ (наименование накопительного пенсионного фонда), с причитающимися инвестиционным доходом, пеней и иными поступлениями в соответствии с законодательством, согласно свидетельству о праве на наследство по закону/завещанию от _______ года, выданного нотариусом (государственная лицензия № ______ от года, выдана), в связи со смертью вкладчика (Ф.И.О. наследодателя), ___________________________ (свидетельство о смерти от __________ года, № _______).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физической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Северо-Казахстанской области     __________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подпись      (Ф.И.О.)</w:t>
      </w:r>
    </w:p>
    <w:bookmarkStart w:name="z8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«Отдел образования, физической культуры и спорта Акжарского района Северо-Казахстанской области»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 «Отдел образования, физической культуры и спорта Акжарского района Северо-Казахстанской области», осуществляющий функции органа опеки и попечительства, согласно пункту 3 статьи 13 Закона Республики Казахстан "О жилищных отношениях", действующий в интересах несовершеннолетнего(-ей, -их)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дает согласие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 средства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отдела образования,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физической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    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подпись    (Ф.И.О.)</w:t>
      </w:r>
    </w:p>
    <w:bookmarkStart w:name="z8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«Отдел образования, физической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спорта 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снять пенсионные накопления в накопительном пенсионном фонде ____________________(название фонда указывается согласно записи в свидетельстве о праве на наследство) за несовершеннолетних детей (Ф.И.О.) ____________________ в связи со смертью вкладчика (Ф.И.О) ____________________свидетельство о смерти от ______года (дата выдачи свидетельства)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"___" 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заявителя _</w:t>
      </w:r>
    </w:p>
    <w:bookmarkStart w:name="z8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  через отдел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2273"/>
        <w:gridCol w:w="1904"/>
        <w:gridCol w:w="1752"/>
        <w:gridCol w:w="1991"/>
        <w:gridCol w:w="2079"/>
        <w:gridCol w:w="2449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услуги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дня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5"/>
        <w:gridCol w:w="2660"/>
        <w:gridCol w:w="3186"/>
        <w:gridCol w:w="32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585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</w:tr>
      <w:tr>
        <w:trPr>
          <w:trHeight w:val="21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5"/>
        <w:gridCol w:w="2807"/>
        <w:gridCol w:w="3018"/>
        <w:gridCol w:w="32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585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исполнения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2"/>
        <w:gridCol w:w="2805"/>
        <w:gridCol w:w="3246"/>
        <w:gridCol w:w="3227"/>
      </w:tblGrid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585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ответа об отказе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в ЦОН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6"/>
        <w:gridCol w:w="2800"/>
        <w:gridCol w:w="3241"/>
        <w:gridCol w:w="3263"/>
      </w:tblGrid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</w:t>
            </w:r>
          </w:p>
        </w:tc>
      </w:tr>
      <w:tr>
        <w:trPr>
          <w:trHeight w:val="465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документов, подписание справки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передача справки в ЦОН или потребителю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потребителю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6"/>
        <w:gridCol w:w="2801"/>
        <w:gridCol w:w="3220"/>
        <w:gridCol w:w="3263"/>
      </w:tblGrid>
      <w:tr>
        <w:trPr>
          <w:trHeight w:val="1035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наложение резолюции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ответа об отказе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передача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 ответа об отказе в ЦОН или потребителю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мотивированного ответа об отказе потребителю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  <w:r>
        <w:br/>
      </w:r>
      <w:r>
        <w:rPr>
          <w:rFonts w:ascii="Times New Roman"/>
          <w:b/>
          <w:i w:val="false"/>
          <w:color w:val="000000"/>
        </w:rPr>
        <w:t>
Схема 1. Описание действий СФЕ при обращении потребителя в отдел образования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612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потребителя услуги в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6901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6901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августа 2012 года № 279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жилища»</w:t>
      </w:r>
    </w:p>
    <w:bookmarkStart w:name="z8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«Отдел образования, физической культуры и спорта Акжарского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образования – специалист государственного учреждения «Отдел образования, физической культуры и спорта Акжарского района Северо-Казахстанской области»,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отдела образования – руководство государственного учреждения «Отдел образования, физической культуры и спорта Акжарского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потребителя, а также выдачу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инспектор накопительного отдела ЦОНа – сотрудник Центра обслуживания населения, осуществляющий сбор документов и передающий их отделу образования.</w:t>
      </w:r>
    </w:p>
    <w:bookmarkStart w:name="z9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2"/>
    <w:bookmarkStart w:name="z9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«Отдел образования, физической культуры и спорта Акжарского района Северо-Казахстанской области» (далее - отдел образования), а также через Акжарский районный отдел Филиала республиканского государственного предприятия «Центр обслуживания населения» по Северо-Казахстанской области - ЦОН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жилища», утвержденного постановлением Правительства Республики Казахстан от 26 февраля 2010 года № 140.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</w:p>
    <w:bookmarkEnd w:id="53"/>
    <w:bookmarkStart w:name="z9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4"/>
    <w:bookmarkStart w:name="z9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интернет–ресурсе отдела образования – akzhar-roo@sko.kz.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ЦОНе и отделе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составляет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–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 образования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справку органов опеки и попечительства для оформления сделок, затрагивающих интересы несовершеннолетних детей, являющихся собственниками жилища либо мотивированный ответ об отказе, направляет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образования регистрирует справку либо мотивированный ответ об отказе и выдает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подает заявление о выдаче справки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инспектор накопительного отдела ЦОНа осуществляет сбор документов, составляет реестр, отправляет документы в отдел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 на получение справки, готовит справку на получение справки органов опеки и попечительства для оформления сделок, затрагивающих интересы несовершеннолетних детей, являющихся собственниками жилища либо мотивированный ответ об отказе, направляет его руководству отдела образования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7)ответственный специалист отдела образования регистрирует справику либо мотивированный ответ об отказе и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справку либо мотивированный ответ об отказе в предоставлении услуги.</w:t>
      </w:r>
    </w:p>
    <w:bookmarkEnd w:id="55"/>
    <w:bookmarkStart w:name="z10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56"/>
    <w:bookmarkStart w:name="z10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получения государственной услуги потребителю необходимо предоставить следующие документы в отдел образования и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опекунов (попечителей), патронатных воспитателей несовершеннолетних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удостоверения личности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оригиналы и копии документов на квартиру (договор, свидетельство о государственной регистрации прав на недвижимость, технический паспорт на квартиру,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заверенное заявление от опекунов (попечителей), патронатных воспитателей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и копия свидетельства о браке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оригиналы и копии других документов (свидетельство о расторжении брака, о смерти, документ, подтверждающий, что в браке не состоял (-а);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письмо из банка о выдаче справки на разрешение залога жилья, принадлежащего несовершеннолетнему (в случае предоставления ссуды под залог жилья, принадлежащего несовершеннолетнему).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7"/>
    <w:bookmarkStart w:name="z10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58"/>
    <w:bookmarkStart w:name="z10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59"/>
    <w:bookmarkStart w:name="z10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2"/>
        <w:gridCol w:w="2626"/>
        <w:gridCol w:w="3252"/>
        <w:gridCol w:w="3190"/>
      </w:tblGrid>
      <w:tr>
        <w:trPr>
          <w:trHeight w:val="6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области»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Акжарский район село Талшык, улица Целин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ная, 13 а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суббота и воскресенье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8(71542)2-14-37</w:t>
            </w:r>
          </w:p>
        </w:tc>
      </w:tr>
    </w:tbl>
    <w:bookmarkStart w:name="z10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3429"/>
        <w:gridCol w:w="2560"/>
        <w:gridCol w:w="2783"/>
        <w:gridCol w:w="3208"/>
      </w:tblGrid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районный отдел Филиала республиканского государственного предприятия «Центр обслуживания населения» по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Талшык,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67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 - воскресенье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8(71546)22-111</w:t>
            </w:r>
          </w:p>
        </w:tc>
      </w:tr>
    </w:tbl>
    <w:bookmarkStart w:name="z11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«Отдел образования, физической культуры и спорта Акжарского района Северо-Казахстанской области»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ГУ «Отдел образования, физической культуры и спорта Акжарского района Северо-Казахстанской области», осуществляющий функции органов опеки и попечительства, согласно статьям 22-24 Гражданского кодекса Республики Казахстан, пункту 3 статьи 13 Закона Республики Казахстан «О жилищных отношениях», статье 128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 браке (супружестве) и семье</w:t>
      </w:r>
      <w:r>
        <w:rPr>
          <w:rFonts w:ascii="Times New Roman"/>
          <w:b/>
          <w:i w:val="false"/>
          <w:color w:val="000000"/>
          <w:sz w:val="28"/>
        </w:rPr>
        <w:t>»</w:t>
      </w:r>
      <w:r>
        <w:rPr>
          <w:rFonts w:ascii="Times New Roman"/>
          <w:b w:val="false"/>
          <w:i w:val="false"/>
          <w:color w:val="000000"/>
          <w:sz w:val="28"/>
        </w:rPr>
        <w:t>, действующий в интересах несовершеннолетнего(-ей,-их) ________________________________________________________________________________________________________________________________________________________________________________________________________________________дает согласие ______________квартиры № ______ по адресу ________________ дом №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отдела образования,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физической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       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подпись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11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«Отдел образования, физической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спорта Акжарского района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продажу (обмен, дарение) квартиры, расположенной по адресу: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Имеем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Ф.И.О. детей, год рождения, № свидетельства о рождении, дети старше 10 лет расписываются, пишут слово – «согласны»)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отце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(Ф.И.О., № удостоверения личности,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роспись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матери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(Ф.И.О., № удостоверения личности,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роспись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 дальнейшего проживания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Фразу «В дальнейшем дети будут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обеспечены жильем» (написать собственноручно)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«__» ______ ____ год Подпись обоих супругов __________</w:t>
      </w:r>
    </w:p>
    <w:bookmarkStart w:name="z11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«Отдел образования, физической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спорта Акжарского района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залог квартиры, расположенной по адресу: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получения кредита в размере __________________ сроком на ________ Имеем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Ф.И.О. детей, год рождения, № свидетельства о рождении, дети старше 10 лет расписываются, пишут слово – «согласны»)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отце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(Ф.И.О., № удостоверения личности,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роспись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матери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(Ф.И.О., № удостоверения личности,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роспись ________________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случае потери жилья дети будут проживать по адресу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(указать адрес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 дополнительной площади или адреса близких родственников, согласных взять детей), ____________________________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фразу «обязуемся в дальнейшем детей не оставить без жилья» - написать собственноручно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«__» ______ ____ год Подпись обоих супругов ___________</w:t>
      </w:r>
    </w:p>
    <w:bookmarkStart w:name="z11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отдел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2273"/>
        <w:gridCol w:w="1904"/>
        <w:gridCol w:w="1752"/>
        <w:gridCol w:w="1991"/>
        <w:gridCol w:w="2079"/>
        <w:gridCol w:w="2449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услуги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дня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5"/>
        <w:gridCol w:w="2660"/>
        <w:gridCol w:w="3186"/>
        <w:gridCol w:w="32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585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</w:tr>
      <w:tr>
        <w:trPr>
          <w:trHeight w:val="21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5"/>
        <w:gridCol w:w="2807"/>
        <w:gridCol w:w="3018"/>
        <w:gridCol w:w="32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585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исполнения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2"/>
        <w:gridCol w:w="2805"/>
        <w:gridCol w:w="3246"/>
        <w:gridCol w:w="3227"/>
      </w:tblGrid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585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ответа об отказе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в ЦОН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6"/>
        <w:gridCol w:w="2800"/>
        <w:gridCol w:w="3241"/>
        <w:gridCol w:w="3263"/>
      </w:tblGrid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</w:t>
            </w:r>
          </w:p>
        </w:tc>
      </w:tr>
      <w:tr>
        <w:trPr>
          <w:trHeight w:val="465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документов, подписание справки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передача справки в ЦОН или потребителю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потребителю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6"/>
        <w:gridCol w:w="2801"/>
        <w:gridCol w:w="3220"/>
        <w:gridCol w:w="3263"/>
      </w:tblGrid>
      <w:tr>
        <w:trPr>
          <w:trHeight w:val="1035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наложение резолюции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ответа об отказе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передача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 ответа об отказе в ЦОН или потребителю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мотивированного ответа об отказе потребителю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  <w:r>
        <w:br/>
      </w:r>
      <w:r>
        <w:rPr>
          <w:rFonts w:ascii="Times New Roman"/>
          <w:b/>
          <w:i w:val="false"/>
          <w:color w:val="000000"/>
        </w:rPr>
        <w:t>
Схема 1. Описание действий СФЕ при обращении потребителя в отдел образования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612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потребителя услуги в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8298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8298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августа 2012 года № 279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«Оформление документов на социальное обеспечение сирот, детей, оставшихся без попечения родителей»</w:t>
      </w:r>
    </w:p>
    <w:bookmarkStart w:name="z11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«Оформление документов на социальное обеспечение сирот, детей, оставшихся без попечения родителей»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«Отдел образования, физической культуры и спорта Акжарского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«Отдел образования, физической культуры и спорта Акжарского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– специалист государственного учреждения «Отдел образования, физической культуры и спорта Акжарского района Северо-Казахстанской области»,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лицо.</w:t>
      </w:r>
    </w:p>
    <w:bookmarkStart w:name="z11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69"/>
    <w:bookmarkStart w:name="z11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отделом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115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социальное обеспечение сирот, детей, оставшихся без попечения родителей», утвержденного постановлением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оформление документов на социальное обеспечение сирот, детей, оставшихся без попечения родителей (далее – выписка),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</w:p>
    <w:bookmarkEnd w:id="70"/>
    <w:bookmarkStart w:name="z12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1"/>
    <w:bookmarkStart w:name="z12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 - ресурсе отдела образования – akzhar-roo@sko.kz.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составляют тридцать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заявителя, составляет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Отделом образования в предоставлении государственной услуги может быть отказано в случае непредставления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выписки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выписку на оформление документов на социальное обеспечение сирот, детей, оставшихся без попечения родителей с имуществом, принадлежащим несовершеннолетним либо мотивированный ответ об отказе, направляет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выписку либо мотивированного ответ об отказе в предоставлении услуги и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специалист отдела образования регистрирует выписку либо мотивированный ответ об отказе и выдает потребителю.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отделе образования, составляет один сотрудник.</w:t>
      </w:r>
    </w:p>
    <w:bookmarkEnd w:id="72"/>
    <w:bookmarkStart w:name="z12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73"/>
    <w:bookmarkStart w:name="z12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получения государственной услуги потребителю необходимо предоставить следующие документы в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физического лица на имя руководителя отдела образования о своем желании быть опекуном (попечителем)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супруга(-и), нотариально заверенное, если лицо, желающее быть опекуном (попечителем),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копия удостоверения личности заявителя и супруга(-и), если лицо, желающее быть опекуном (попечителем), воспитателем,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медицинское заключение о состоянии здоровья лица, желающего стать опекуном (попечителем) и супруга(-и), если лицо, желающее быть опекуном (попечителем), воспитателем, состоит в браке,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заверенная справка, если заявитель не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автобиография заявителя,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характеристика заявителя, выданная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справка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справка о заработной 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справка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свидетельство о заключении брака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справка об отсутствии судимости заявителя и его супруга(-и).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предоставления данных документов проводится обследование жилищно-бытовых условий жизни лица, претендующего на воспитание ребенка, по итогам которого готовится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согласно законодательству, на каждого ребенка, передаваемого под опеку (попечительство) лицо, желающее оформить опеку (попечительство)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согласие ребенка, заверенное администрацией школы (если ребенок старше 10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медицинская справка о состоянии здоровья ребенка и выписка из истории развития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о родителях (копия свидетельства о смерти, приговор или решение суда, справка о болезни или розыске родителей, справка по форме № 4 в случае рождения ребенка вне брака, и другие документы, подтверждающие утрату ребенком попечения родителей);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справка с места учебы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пенсионная книжка на детей, получающих пенсию, копию решения суда о взыскании алиментов;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братьях и сестрах и их местонахождении;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 о наличии или отсутствия жилья у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последователь-ностью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4"/>
    <w:bookmarkStart w:name="z13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75"/>
    <w:bookmarkStart w:name="z13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Ответственными лицами за оказание государственной услуги являются руководители и должностные лица отдела образования,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76"/>
    <w:bookmarkStart w:name="z13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2"/>
        <w:gridCol w:w="2626"/>
        <w:gridCol w:w="3252"/>
        <w:gridCol w:w="3190"/>
      </w:tblGrid>
      <w:tr>
        <w:trPr>
          <w:trHeight w:val="6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области»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Акжарский район село Талшык, улица Целин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ная, 13 а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суббота и воскресенье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8(71542)2-14-37</w:t>
            </w:r>
          </w:p>
        </w:tc>
      </w:tr>
    </w:tbl>
    <w:bookmarkStart w:name="z13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Выписка из приложения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Акжарского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 Талшык № ______ от «__» ________ 20__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Об установлении опеки (попечительства)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119 Кодекса Республики Казахстан от 26 декабря 2011 года «О браке (супружестве) и семье», на основании заявления __________________________________ и документов отдел образования, физической культуры и спорта Акжарского района Северо-Казахстанской области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Установить опеку (попечительство) над несовершеннолетними детьми, оставшимися без попечения родителей, согласно приложению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733"/>
        <w:gridCol w:w="4613"/>
        <w:gridCol w:w="4473"/>
      </w:tblGrid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(попечитель)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Опекаемый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оформления опеки и попечительства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год рождения опека (попечительство)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Закрепить имеющее жилье за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Аким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 xml:space="preserve"> Акжарского района</w:t>
      </w:r>
      <w:r>
        <w:rPr>
          <w:rFonts w:ascii="Times New Roman"/>
          <w:b w:val="false"/>
          <w:i w:val="false"/>
          <w:color w:val="000000"/>
          <w:sz w:val="28"/>
        </w:rPr>
        <w:t>       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подпись         Ф.И.О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13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Заключение о состоянии здоровья опекуна (усыновителя)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рождения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адрес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Психиатр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Нарколог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Дерматовенеролог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Рентгеноскопия грудной клетки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Терапевт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______________________________________________________</w:t>
      </w:r>
    </w:p>
    <w:bookmarkStart w:name="z13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2273"/>
        <w:gridCol w:w="1904"/>
        <w:gridCol w:w="1752"/>
        <w:gridCol w:w="1991"/>
        <w:gridCol w:w="2079"/>
        <w:gridCol w:w="2449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услуги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дня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6"/>
        <w:gridCol w:w="2800"/>
        <w:gridCol w:w="3241"/>
        <w:gridCol w:w="3263"/>
      </w:tblGrid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</w:t>
            </w:r>
          </w:p>
        </w:tc>
      </w:tr>
      <w:tr>
        <w:trPr>
          <w:trHeight w:val="465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документов, подписание справки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передача справки в ЦОН или потребителю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потребителю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6"/>
        <w:gridCol w:w="2801"/>
        <w:gridCol w:w="3220"/>
        <w:gridCol w:w="3263"/>
      </w:tblGrid>
      <w:tr>
        <w:trPr>
          <w:trHeight w:val="1035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наложение резолюции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ответа об отказе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передача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 ответа об отказе в ЦОН или потребителю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мотивированного ответа об отказе потребителю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  <w:r>
        <w:br/>
      </w:r>
      <w:r>
        <w:rPr>
          <w:rFonts w:ascii="Times New Roman"/>
          <w:b/>
          <w:i w:val="false"/>
          <w:color w:val="000000"/>
        </w:rPr>
        <w:t>
Описание действий СФЕ при обращении потребителя услуги в отдел образования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августа 2012 года № 279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разрешений в банки для оформления ссуды под залог жилья, принадлежащего несовершеннолетнему»</w:t>
      </w:r>
    </w:p>
    <w:bookmarkStart w:name="z14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«Выдача разрешений в банки для оформления ссуды под залог жилья, принадлежащего несовершеннолетнему»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«Отдел образования, физической культуры и спорта Акжарского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«Отдел образования, физической культуры и спорта Акжарского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– специалист государственного учреждения «Отдел образования, физической культуры и спорта Акжарского района Северо-Казахстанской области»,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ЦОНа – сотрудник Центра обслуживания населения, осуществляющий сбор документов и передающий их отделу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потребителя, а также выдачу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ЦОН - Центр обслуживания населения.</w:t>
      </w:r>
    </w:p>
    <w:bookmarkStart w:name="z14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84"/>
    <w:bookmarkStart w:name="z14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отделом образования, а также через ЦОН на альтернативной основе,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в банки для оформления ссуды под залог жилья, принадлежащего несовершеннолетнему» утвержденного постановлением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выдача разрешения в банки для оформления ссуды под залог жилья, принадлежащего несовершеннолетнему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</w:p>
    <w:bookmarkEnd w:id="85"/>
    <w:bookmarkStart w:name="z14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86"/>
    <w:bookmarkStart w:name="z14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интернет-ресурсе отдела образования – akzhar-roo@sko.kz.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ЦОНе и в отделе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составляет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–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 образования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справку на получение разрешения в банки для оформления ссуды под залог жилья, принадлежащего несовершеннолетнему либо мотивированный ответ об отказе, направляет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образования выдает потребителю справку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подает заявление о выдаче справки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инспектор ЦОНа регистрирует заявление,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выдает расписку потребителю услуги о приеме соответствующих документов и передает документы инспектору накопительного отдела ЦОНа;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инспектор накопительного отдела ЦОНа осуществляет сбор документов, составляет реестр, отправляет документы в отдел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 на получение справки, готовит справку на получение разрешения в банки для оформления ссуды под залог жилья, принадлежащего несовершеннолетнему либо мотивированный ответ об отказе в предоставлении услуги, направляет его руководству отдела образования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отдела образования регистрирует справку либо мотивированный ответ об отказе и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справку либо мотивированный ответ об отказе в предоставлении услуги.</w:t>
      </w:r>
    </w:p>
    <w:bookmarkEnd w:id="87"/>
    <w:bookmarkStart w:name="z15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88"/>
    <w:bookmarkStart w:name="z15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получения государственной услуги потребителю необходимо предоставить следующие документы в отдел образования или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обоих родителей (супругов) или лиц, их заменяющих (опекуны (попечители), патронатные воспитатели), несовершеннолетних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заверенное заявление от обоих родителей (супругов) или лиц, их заменяющих (опекуны (попечители), патронатные воспитатели)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оригиналы и копии документов на недвижимое имущество (квартира, дом, дача, земельный участок и т.д. (договор, свидетельство о государственной регистрации прав на недвижимость, технический паспорт на имущество, документ, подтверждающий регистрацию по постоянному месту жительства (адресная справка,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оригиналы и копии удостоверений личности обоих родителей (супругов) или лиц, их заменяющих (опекуны (попечители), патронатные воспитатели), по отношению к несовершеннолетнему;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оригиналы и копии свидетельств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и копия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оригиналы и копии других документов (свидетельство о расторжении брака, о смерти, документ, подтверждающий, что в браке не состоял(-а); справка по форме № 4 (в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доверенность от имени отсутствующего супруга(-и), заверенная нотариусом на совершение оформления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9"/>
    <w:bookmarkStart w:name="z15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90"/>
    <w:bookmarkStart w:name="z15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91"/>
    <w:bookmarkStart w:name="z16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несовершеннолетнему»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2"/>
        <w:gridCol w:w="2626"/>
        <w:gridCol w:w="3252"/>
        <w:gridCol w:w="3190"/>
      </w:tblGrid>
      <w:tr>
        <w:trPr>
          <w:trHeight w:val="6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«Отдел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области»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область Акжарский район село Талшык, улица Целин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ная, 13 а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суббота и воскресенье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8(71542)2-14-37</w:t>
            </w:r>
          </w:p>
        </w:tc>
      </w:tr>
    </w:tbl>
    <w:bookmarkStart w:name="z16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несовершеннолетнему»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3429"/>
        <w:gridCol w:w="2560"/>
        <w:gridCol w:w="2783"/>
        <w:gridCol w:w="3208"/>
      </w:tblGrid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районный отдел Филиала республиканского государственного предприятия «Центр обслуживания населения» по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Талшык,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67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 - воскресенье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8(71546)22-111</w:t>
            </w:r>
          </w:p>
        </w:tc>
      </w:tr>
    </w:tbl>
    <w:bookmarkStart w:name="z16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несовершеннолетнему»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«Отдел образования, физической культуры и спорта Акжарского района Северо-Казахстанской области»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 «Отдел образования, физической культуры и спорта Акжарского района Северо-Казахстанской области», включающий в себя функции органов опеки и попечительства, согласно статьям 22 – 24 Гражданского кодекса Республики Казахстан, пункту 3 статьи 13 Закона Республики Казахстан «О жилищных отношениях», статей 66, 128 Кодекса Республики Казахстан от 26 декабря 2011 года «О браке (супружестве) и семье», действующий в интересах несовершеннолетнего (-ей, - их)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дает разрешение на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квартиры № _______ по адресу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отдела образования,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физической культуры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       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подпись    Ф.И.О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16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несовершеннолетнему»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«Отдел образования, физической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спорта Акжарского района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полностью, без сокращений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точно по документу, удостоверяющему личность)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залог квартиры, расположенной по адресу: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получения кредита в размере ______________ сроком на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Имеем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(указать Ф.И.О. детей, год рождения, № свидетельства о рождении, дети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старше 10 лет расписываются, пишут слово – «согласны»)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отце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№ удостоверения личности, кем и когда выдано)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роспись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матери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№ удостоверения личности, кем и когда выдано)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роспись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Письмо из банка №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потери жилья дети будут проживать по адресу (указать адрес дополнительной площади или адреса близких родственников, согласных взять детей), фразу «обязуемся в дальнейшем детей не оставить без жилья» - написать собственноручно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«__» __________ ____ год Подпись обоих супругов __________</w:t>
      </w:r>
    </w:p>
    <w:bookmarkStart w:name="z16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несовершеннолетнему»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отдел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2273"/>
        <w:gridCol w:w="1904"/>
        <w:gridCol w:w="1752"/>
        <w:gridCol w:w="1991"/>
        <w:gridCol w:w="2079"/>
        <w:gridCol w:w="2449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услуги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дня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5"/>
        <w:gridCol w:w="2660"/>
        <w:gridCol w:w="3186"/>
        <w:gridCol w:w="32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585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</w:tr>
      <w:tr>
        <w:trPr>
          <w:trHeight w:val="21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5"/>
        <w:gridCol w:w="2807"/>
        <w:gridCol w:w="3018"/>
        <w:gridCol w:w="32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585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исполнения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2"/>
        <w:gridCol w:w="2805"/>
        <w:gridCol w:w="3246"/>
        <w:gridCol w:w="3227"/>
      </w:tblGrid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585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ответа об отказе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в ЦОН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6"/>
        <w:gridCol w:w="2800"/>
        <w:gridCol w:w="3241"/>
        <w:gridCol w:w="3263"/>
      </w:tblGrid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</w:t>
            </w:r>
          </w:p>
        </w:tc>
      </w:tr>
      <w:tr>
        <w:trPr>
          <w:trHeight w:val="465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документов, подписание справки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передача справки в ЦОН или потребителю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потребителю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6"/>
        <w:gridCol w:w="2801"/>
        <w:gridCol w:w="3220"/>
        <w:gridCol w:w="3263"/>
      </w:tblGrid>
      <w:tr>
        <w:trPr>
          <w:trHeight w:val="1035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наложение резолюции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ответа об отказе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передача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 ответа об отказе в ЦОН или потребителю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мотивированного ответа об отказе потребителю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ссуды под залог жилья,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несовершеннолетнему»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  <w:r>
        <w:br/>
      </w:r>
      <w:r>
        <w:rPr>
          <w:rFonts w:ascii="Times New Roman"/>
          <w:b/>
          <w:i w:val="false"/>
          <w:color w:val="000000"/>
        </w:rPr>
        <w:t>
Схема 1. Описание действий СФЕ при обращении потребителя в отдел образования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потребителя услуги в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790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7790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