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0d4dd" w14:textId="fb0d4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Акжарского районного маслихата от 20 декабря 2011 года N 39-1 "О бюджете Акжарского района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Акжарского района Северо-Казахстанской области от 16 апреля 2012 года N 3-1. Зарегистрировано Департаментом юстиции Северо-Казахстанской области 7 мая 2012 года N 13-4-142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«О местном государственном управлении и самоуправлении в Республике Казахстан», Акжарский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районного маслихата пятого созыва «О бюджете Акжарского района на 2012-2014 годы» от 20 декабря 2011 года № 39-1 (зарегистрированное в Реестре государственной регистрации за № 13-4-134 от 18 января 2012года и опубликованное в газетах «Дала дидары» за № 6 от 4 февраля 2012 года, «Акжар-хабар» за № 6 от 4 февраля 2012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– 2 094 644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263 566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3 265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- 5 000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1 822 813 тысяч тенге, в том числе;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субвенция, передаваемая из областного бюджета – 1 403 437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2 100 500,9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26 976,3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29 144,3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2 168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-32 833,2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32 833,2 тысяч тенге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- 29 124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займа - 2 168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- 5 892,6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35 660 тысяч тенге – на реконструкцию разводящих сетей водопровода в селе Дауит;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11 764 тысяч тенге -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6 954 тысяч тенге - для реализации мер социальной поддержки специалистов;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18 900 тысяч тенге – на реализацию государственного образовательного заказа в дошкольных организациях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11 894 тысяч тенге - на реализацию Государственной программы развития образования в Республике Казахстан на 2011-2020 годы,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8 194 тысяч тенге -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3 700 тысяч тенге - на обеспечение оборудованием, программным обеспечением детей-инвалидов,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8 000 тысяч тенге - на ежемесячную выплату денежных средств опекунам (попечителям) на содержание ребенка сироты (детей-сирот) и ребенка (детей), оставшегося без попечения родителей за счет трансфертов из республиканского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20 004 тысяч тенге - на увеличение размера доплаты за квалификационную категорию учителям школ и воспитателям дошкольных организаций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1 104 тысяч тенге – на повышение оплаты труда учителям, прошедшим повышение квалификации по учебным программам в автономной организации образования "Назарбаев интеллектуальные школы";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30 693 тысяч тенге - на реализацию мероприятий в рамках Программы занятости 2020,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текущие целевые трансферты – всего 30 693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частичное субсидирование заработной платы – 8 059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субсидий на переезд – 729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центров занятости – 9 640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молодежная практика – 12 265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2 440 тысяч тенге – на решение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69 175 тысяч тенге – 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1 700 тысяч тенге – на развитие и обустройство недостающей инженерно-коммуникационной инфраструктуры в рамках второго направления Программы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20 353 тысяч тенге – на ремонт и благоустройство объектов в рамках развития сельских населенных пунктов по Программе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17 720 тысяч тенге – на ремонт объектов в рамках развития сельских населенных пунктов по Программе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Учесть в районном бюджете на 2012 год бюджетные кредиты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реализации мер социальной поддержки специалистов – 29 124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7-1. Предусмотреть расходы районного бюджета за счет свободных остатков бюджетных средств, сложившихся на начало финансового года и возврата целевых трансфертов республиканского и областного бюджетов, неиспользованных в 2011 году, согласно приложению 10 к указанному решению».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10)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5 517 тысяч тенге – 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8 000 тысяч тенге – на формирование уставного капитала ветеринарных станций.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(прилагается);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Акжарского районного маслихата             Б. Закенов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Акжарского районного маслихата             М. Жумабаев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 16 апреля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«Акжарский районный 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планирования»                   Р. Джунусова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Акжарского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2012 года № 3-1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Акжарского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39-1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813"/>
        <w:gridCol w:w="733"/>
        <w:gridCol w:w="7973"/>
        <w:gridCol w:w="175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2094644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263566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124086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124086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121145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88552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HЕHАЛОГОВЫЕ ПОСТУПЛЕHИЯ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1822813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1822813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1822813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653"/>
        <w:gridCol w:w="753"/>
        <w:gridCol w:w="713"/>
        <w:gridCol w:w="7413"/>
        <w:gridCol w:w="195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2100500,9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195353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173880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13686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12056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56852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50719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103342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103342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13579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13579</w:t>
            </w:r>
          </w:p>
        </w:tc>
      </w:tr>
      <w:tr>
        <w:trPr>
          <w:trHeight w:val="9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10291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</w:p>
        </w:tc>
      </w:tr>
      <w:tr>
        <w:trPr>
          <w:trHeight w:val="10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7794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1399792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87270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85270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1193285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1193285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1152542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21635</w:t>
            </w:r>
          </w:p>
        </w:tc>
      </w:tr>
      <w:tr>
        <w:trPr>
          <w:trHeight w:val="9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119237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99037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20200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9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124986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106553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106553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38772</w:t>
            </w:r>
          </w:p>
        </w:tc>
      </w:tr>
      <w:tr>
        <w:trPr>
          <w:trHeight w:val="9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28429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13720</w:t>
            </w:r>
          </w:p>
        </w:tc>
      </w:tr>
      <w:tr>
        <w:trPr>
          <w:trHeight w:val="9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18433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18433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18000,5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177234,5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118774,5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20353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20353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17720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17720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4280,5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1780,5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76421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в рамках Программы занятости 2020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74692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42987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15473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80662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46468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30461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30461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17079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9769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6659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6659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13301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6539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52710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29363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29363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21709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11583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11583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11764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11764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16900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36600,6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5118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5118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31482,6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</w:p>
        </w:tc>
      </w:tr>
      <w:tr>
        <w:trPr>
          <w:trHeight w:val="11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984,6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984,6</w:t>
            </w:r>
          </w:p>
        </w:tc>
      </w:tr>
      <w:tr>
        <w:trPr>
          <w:trHeight w:val="9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7199,8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7199,8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7199,8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5 068,8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Чистое бюджетное кредитование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26976,3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29144,3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29144,3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29144,3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29144,3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29144,3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кредитов,выданных из государственного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Операционное сальдо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-32833,2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32833,2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15,4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15,4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5892,6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5892,6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5892,6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Акжарского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2012 года № 3-1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Акжарского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39-1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бюджетных программ каждого аульного (сельского) округа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553"/>
        <w:gridCol w:w="693"/>
        <w:gridCol w:w="793"/>
        <w:gridCol w:w="7813"/>
        <w:gridCol w:w="15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103342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103342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103342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аульного(сельского) округа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103342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аульных (сельских) округов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12664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15517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7952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6968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7862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7101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7299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39091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23618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20353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20353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аульных (сельских) округов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15473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4987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аульных (сельских) округов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аульных (сельских) округов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аульных (сельских) округов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аульных (сельских) округов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30 461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30 461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30 461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30 461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аульных (сельских) округов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2 187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10 647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2 909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3 321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 аульных (сельских) округах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аульных (сельских) округов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</w:p>
        </w:tc>
      </w:tr>
      <w:tr>
        <w:trPr>
          <w:trHeight w:val="12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аульных (сельских) округов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Акжарского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2012 года № 3-1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Акжарского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39-1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с разделением на бюджетные инвестиционные проекты и программы районного бюджета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33"/>
        <w:gridCol w:w="733"/>
        <w:gridCol w:w="833"/>
        <w:gridCol w:w="7713"/>
        <w:gridCol w:w="141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231051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99037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99037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99037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99037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116014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76392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74692</w:t>
            </w:r>
          </w:p>
        </w:tc>
      </w:tr>
      <w:tr>
        <w:trPr>
          <w:trHeight w:val="9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в рамках Программы занятости 2020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74692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39622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39622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39622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Акжарского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2012 года № 3-1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Акжарского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39-1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Социальные выплаты отдельным категориям нуждающихся граждан по бюджетной программе 451.007.000 «Социальная помощь отдельным категориям нуждающихся граждан по решениям местных представительных органов»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793"/>
        <w:gridCol w:w="873"/>
        <w:gridCol w:w="833"/>
        <w:gridCol w:w="7433"/>
        <w:gridCol w:w="145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5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28 429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28 429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28429</w:t>
            </w:r>
          </w:p>
        </w:tc>
      </w:tr>
      <w:tr>
        <w:trPr>
          <w:trHeight w:val="7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28429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социальной помощи в рамках Программы по стимулированию рождаемости "Фонд поколений"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25113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социальные выплаты за услуги бани и парикмахерской участникам и инвалидам Великой Отечественной войны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санаторно-курортное лечение отдельных категории граждан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участникам и инвалидам Великой Отечественной войны на коммунальные услуги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льготное зубопротезирование лиц,приравненных к участникам и инвалидам Великой отечественной войны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пособие на дополнительное питание больным активной формой туберкулеза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4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материальная помощь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студентам из числа детей-сирот и из малообеспеченных семей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Акжарского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2012 года № 3-1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Акжарского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39-1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свободных остатков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93"/>
        <w:gridCol w:w="693"/>
        <w:gridCol w:w="733"/>
        <w:gridCol w:w="7693"/>
        <w:gridCol w:w="151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5892,6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803,5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623,5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594,5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0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20,3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20,3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20,3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20,3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5068,8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5068,8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5068,8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