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d033" w14:textId="ef4d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24 апреля 2012 года N 118. Зарегистрировано Департаментом юстиции Северо-Казахстанской области 7 мая 2012 года N 13-4-141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Акжарскому району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Сыздыкова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от 24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171"/>
        <w:gridCol w:w="2451"/>
        <w:gridCol w:w="2739"/>
        <w:gridCol w:w="3028"/>
      </w:tblGrid>
      <w:tr>
        <w:trPr>
          <w:trHeight w:val="72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посева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III-засушливое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03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03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сотра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05 июня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22 мая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22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22 мая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30 мая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 на силос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июня по 10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июня по 10 июня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костеор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17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07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07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мая по 15 мая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