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35ea" w14:textId="89f3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Акжарского районного маслихата от 20 декабря 2011 года N 39-1 "О бюджете Акжарского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Акжарского района Северо-Казахстанской области от 12 марта 2012 года N 2-2. Зарегистрировано Департаментом юстиции Северо-Казахстанской области 9 апреля 2012 года N 13-4-140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 Акжарский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районного маслихата четвертого созыва «О бюджете Акжарского района на 2012-2014 годы» от 20 декабря 2011 года № 39-1 (зарегистрированное в Реестре государственной регистрации за № 13-4-134 от 18 января 2012 года и опубликованное в газетах «Дала дидары» за № 6 от 4 февраля 2012 года, «Акжар-хабар» за № 6 от 4 февраля 2012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2 039 655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251 866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3 265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1 779 524 тысяч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субвенция, передаваемая из областного бюджета – 1 403 437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2 045 518,6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17 418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21 872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4 454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-23 281,6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23 281,6 тысячи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- 21 843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- 4 454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- 5 892,6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6 416,3 тысяч тенге - для реализации мер социальной поддержки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69 175 тысяч тенге – на строительство и (или) приобретение жилья и развитие инженерно-коммуникационной инфраструктуры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Учесть в районном бюджете на 2012 год бюджетные кредиты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мер социальной поддержки специалистов – 21 872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7-1. Предусмотреть расходы районного бюджета за счет свободных остатков бюджетных средств, сложившихся на начало финансового года и возврата целевых трансфертов республиканского и областного бюджетов, неиспользованных в 2011 году, согласно приложению 10 к указанному решению».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5 517 тысяч тенге – на строительство и (или) приобретение жилья и развитие инженерно-коммуникационной инфраструктуры в рамках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10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Акжарского районного маслихата             С. Карипов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Акжарского районного маслихата             А. Прокофьев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 12 марта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«Акжарский районный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планирования»                   Р. Джунусова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2012 года № 2-2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13"/>
        <w:gridCol w:w="753"/>
        <w:gridCol w:w="7933"/>
        <w:gridCol w:w="17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2039655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251866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1779524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1779524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1779524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93"/>
        <w:gridCol w:w="713"/>
        <w:gridCol w:w="773"/>
        <w:gridCol w:w="7033"/>
        <w:gridCol w:w="18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2045518,6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195263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56652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103792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1401115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1193285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1193285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1152542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21635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21523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38529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28329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13887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17846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140058,5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78086,5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46949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44918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12602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52172,3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28825,3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28825,3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6416,3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20616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15498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7199,8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5 068,8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21872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21872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21872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Операционное сальдо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-23281,6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23281,6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5892,6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5892,6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5892,6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2012 года № 2-2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аульного (сельского)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33"/>
        <w:gridCol w:w="753"/>
        <w:gridCol w:w="773"/>
        <w:gridCol w:w="773"/>
        <w:gridCol w:w="6733"/>
        <w:gridCol w:w="1293"/>
      </w:tblGrid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103792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103792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103792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12664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28 911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28 911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28 911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28 911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9 847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3 321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2012 года № 2-2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инвестиционные проекты и программы районного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33"/>
        <w:gridCol w:w="733"/>
        <w:gridCol w:w="853"/>
        <w:gridCol w:w="7413"/>
        <w:gridCol w:w="13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217313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118276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74692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74692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74692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43584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43584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43584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2012 года № 2-2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свободных остатков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73"/>
        <w:gridCol w:w="773"/>
        <w:gridCol w:w="813"/>
        <w:gridCol w:w="7693"/>
        <w:gridCol w:w="13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5892,6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594,5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5068,8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5068,8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5068,8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