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9982" w14:textId="c099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рабочих мест для прохождения молодежной практики,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11 марта 2012 года N 87. Зарегистрировано Департаментом юстиции Северо-Казахстанской области 20 марта 2012 года N 13-3-152. Утратило силу - постановлением акимата Айыртауского района Северо-Казахстанской области от 18 мая 2012 года N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Айыртауского района Северо-Казахстанской области от 18.05.2012 N 182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 постановлением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предлагающих организацию рабочих мест для прохождения молодежной практики безработных граждан из числа выпускников организаций технического и профессионального образования, послесреднего и высшего образования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района, начальника государственного учреждения «Отдел занятости и социальных программ Айыртауского района Северо-Казахстанской области» Казбекова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Жандильдин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Умурзаков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«Айыртауская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Махметов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Айыртауского районного суда                Нуралин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Идрисов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Жантемиров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«Айыртауский районный архив»               Мурзахметова Н.Н.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Айыртауского района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Газиз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«Айыртауский территориальный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Крухмалев Е.А.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23012 года № 87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рабочих мест для прохождения молодежной практики безработных граждан из числа выпускников организаций технического и профессионального образования, послесреднего и высшего образования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492"/>
        <w:gridCol w:w="3514"/>
        <w:gridCol w:w="1353"/>
        <w:gridCol w:w="1505"/>
        <w:gridCol w:w="1225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ответственностью«Айыртаустрой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транс» (по согласованию)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16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«Айыртау–Камкор» акимата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26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Айыртауского района Департамента юстиции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8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Лобановского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Антоновского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Казанского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16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Украинского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Жетыкольского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13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Сырымбетского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Каратальского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«Баянтай» (по согласованию)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 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Айыртауского района»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Айыртаускому району Налогового Департамента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Налогового комитета Министерства финансов Республики Казахстан»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занятости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 Делопроизводство и архивоведение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14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«Жаркын СК» (по согласованию)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5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«Айыртауская районная территориальная инспекция Комитета ветеринарного контроля и надзора Министерства сельского хозяйства Республики Казахстан»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районный суд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принимательства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«Данадорстройсер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вис» (по согласованию)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Имантауского сельского округа»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Айыртауского района Департамента внутренних дел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«Айыртауский районный архив»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Айыртауского района Департамента по чрезвычайным ситуациям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Министерства по чрезвычайным ситуациям Республики Казахстан»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«Жер-Ана» (по согласованию)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«Айыртауский территориальный отдел Департамента по исполнению судебных актов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