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57096" w14:textId="04570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села Ульго Аккайынского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Ивановского сельского округа Аккайынского района Северо-Казахстанской области от 6 сентября 2012 года N 6. Зарегистрировано Департаментом юстиции Северо-Казахстанской области 15 октября 2012 года N 1903.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 на государственном языке внесены изменения, текст на русском языке не меняется, решением акима Ивановского сельского округа Аккайынского района Северо-Казахстанской области от 12.09.2018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села Ивановка, аким Ивановского сельского округа Аккайынского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наименования улицам села Ульго Аккайынского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"Аккайынский районный 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 и развития языков"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Плищенко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сентября 2012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"Аккайынский районный отдел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сентября 2012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Ивановского сельского округа Аккайынского района Северо-Казахстанской области от 6 сентября 2012 года № 6</w:t>
            </w:r>
          </w:p>
        </w:tc>
      </w:tr>
    </w:tbl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Наименования улиц села Ульго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улица № 1 - Первая;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улица № 2 - Вторая;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улица № 3 - Третья;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улица № 4 - Четвертая.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