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136c" w14:textId="6d01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13 декабря 2012 года N 317. Зарегистрировано Департаментом юстиции Северо-Казахстанской области 18 янвабря 2013 года N 2073. Утратило силу - постановлением акимата Аккайынского района Северо-Казахстанской области от 24 мая 2013 года N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- постановлением акимата Аккайынского района Северо-Казахстанской области от 24.05.2013 N 141</w:t>
      </w:r>
    </w:p>
    <w:bookmarkStart w:name="z3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очередь детей дошкольного возраста (до 7 лет) для направления в детские дошкольные организации».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Аккайынского района Северо-Казахстанской области Муканова С.У.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Северо–Казахстанской области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А. Жумагалиев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декабря 2012 года № 317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 возраста (до 7 лет) для направления в детские дошкольные организации»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государственным учреждением «Аккайынский районный отдел образования», аппаратами акима аульного (сельского) округа (далее – уполномоченный орган) и через центр обслуживания населения по месту жительства (далее - Центр), а также через веб-портал «электронного правительства» (далее - ПЭП) по адресу: www.e.gov.kz – далее Услугодатели.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уполномоченного органа (далее - ИС УО) - 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структурно-функциональные единицы (далее - СФЕ) - это ответственные лица уполномоченных органов, структурные подразделения государственных органов и т.п., принимающих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(далее - УО) – государственное учреждение «Аккайынский районный отдел образования», аппарат акима аульного (сельского) округа,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Центра (далее - ИС Центр)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Центр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</w:t>
      </w:r>
      <w:r>
        <w:br/>
      </w:r>
      <w:r>
        <w:rPr>
          <w:rFonts w:ascii="Times New Roman"/>
          <w:b/>
          <w:i w:val="false"/>
          <w:color w:val="000000"/>
        </w:rPr>
        <w:t>
по оказанию электронной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при оказании частично автоматизированной электронной государственной услуги УО,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должен обратиться в УО для получения услуги имея при себе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Проверка подлинности документов получателя государственной услуги специалистом УО.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специалистом УО ИИН и пароля (процесс авторизации) в ИС УО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УО подлинности данных о зарегистрированном специалисте УО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УО в связи с имеющими нарушениями в данных специалиста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специалистом УО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специалиста УО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специалиста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специалистом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специалистом УО результата оказания электронной государственной услуги (направление в детскую дошкольную организацию, в случае отсутствия мест в дошкольной организации, уведомление о постановке на очередь,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специалиста УО. Выдача специалистом УО нарочно или посредством отправки на электронную почту получателя государственной услуги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Центр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Центра в ИС Центр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Центр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Центр в связи с имеющими нарушениями в данных оператора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Центра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Центра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Центра электронного документа (запроса получателя государственной услуги) через ШЭП/РШЭП в ИС УО и обработка электронной государственной услуги специалистом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специалистом УО результата оказания электронной государственной услуги (направление в детскую дошкольную организацию, в случае отсутствия мест в дошкольной организации, уведомление о постановке на очередь,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специалиста УО и передается в ИС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Центра получателю государственной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услуги, указанной в настоящем Регламенте, вывод на экран формы запроса для оказания услуги и заполнение получателем государственной услуги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подписание посредством ЭЦП получателя государственной услуги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5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направление подписанного ЭЦП получателя государственной услуги электронного документа (запроса получателя государственной услуги) через ШЭП/РШЭП в ИС УО и обработка электронной государственной услуги специалистом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специалистом УО результата оказания электронной государственной услуги (направление в детскую дошкольную организацию, в случае отсутствия мест в дошкольной организации, уведомление о постановке на очередь,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специалиста УО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получателю государственной услуги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УО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2, 3)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получателями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получатель государственной услуги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ИИН, авторизация ПЭП, наличие ЭЦП пользователя.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УО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141"/>
        <w:gridCol w:w="1837"/>
        <w:gridCol w:w="1787"/>
        <w:gridCol w:w="1804"/>
        <w:gridCol w:w="1697"/>
        <w:gridCol w:w="215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УО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Центра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УО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ИС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пившие»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ДДО,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ДДО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1616"/>
        <w:gridCol w:w="1754"/>
        <w:gridCol w:w="1617"/>
        <w:gridCol w:w="2222"/>
        <w:gridCol w:w="270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докумен-та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специалиста УО. Формирование уведомления о смене статуса оказания услуги в ИС Центр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специалиста УО выходной документ. Отправка уведомления о смене статуса в ИС Центр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действия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3832"/>
        <w:gridCol w:w="3229"/>
        <w:gridCol w:w="4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ИС Центра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«завершение исполнения и выдачи выходного документа»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Центра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2056"/>
        <w:gridCol w:w="2598"/>
        <w:gridCol w:w="2434"/>
        <w:gridCol w:w="1936"/>
        <w:gridCol w:w="1666"/>
        <w:gridCol w:w="162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 ИС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документов получателя государственной услуги, ввод данных в ИС Центра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Центра в системе и заполнение формы запроса на оказания электронной государственной услуги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УО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 ИС УО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2304"/>
        <w:gridCol w:w="2930"/>
        <w:gridCol w:w="1785"/>
        <w:gridCol w:w="1934"/>
        <w:gridCol w:w="1707"/>
        <w:gridCol w:w="16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результата электронной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услуги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ДДО, в случае отсутствия мест в ДДО уведомление о постановке на очередь, либо мотивированный ответ об отказе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 (день приема и день выдачи документов не входит в срок оказания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2114"/>
        <w:gridCol w:w="1583"/>
        <w:gridCol w:w="1816"/>
        <w:gridCol w:w="1816"/>
        <w:gridCol w:w="1694"/>
        <w:gridCol w:w="228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Центра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Центра нарочно или посредством отправки на электронную почту получателя государственной услуги результата электронной государственной услуги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в ИС Центр о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ния»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2012"/>
        <w:gridCol w:w="2696"/>
        <w:gridCol w:w="1791"/>
        <w:gridCol w:w="1575"/>
        <w:gridCol w:w="1686"/>
        <w:gridCol w:w="159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СФЕ, ИС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УО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получателя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на ПЭП, заполнение формы запроса, проверка корректности введенных данных для получения электронной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услуги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ПЭП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2379"/>
        <w:gridCol w:w="1899"/>
        <w:gridCol w:w="1788"/>
        <w:gridCol w:w="1805"/>
        <w:gridCol w:w="1715"/>
        <w:gridCol w:w="171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ДДО,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2033"/>
        <w:gridCol w:w="1699"/>
        <w:gridCol w:w="1822"/>
        <w:gridCol w:w="2056"/>
        <w:gridCol w:w="1933"/>
        <w:gridCol w:w="182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СФЕ, ИС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Центр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Центра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124460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1. Диаграмма функционального взаимодействия при оказании «частично автоматизированной» электронной государственной услуги через ИС УО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5476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476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2. Диаграмма функционального взаимодействия при оказании «частично автоматизированной» электронной государственной услуги через ИС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4460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3. Диаграмма функционального взаимодействия при оказании «частично автоматизированной» электронной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423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264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(направление в ДДО)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994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уведомления о регистрации ребенка дошкольного возраста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дошкольную организацию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518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