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0a35" w14:textId="ca40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государственного учреждения "Аккайынский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27 сентября 2012 года N 249. Зарегистрировано Департаментом юстиции Северо-Казахстанской области 9 ноября 2012 года N 1942. Утратило силу - постановлением акимата Аккайынского района Северо-Казахстанской области от 24 мая 2013 года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- постановлением акимата Аккайынского района Северо-Казахстанской области от 24.05.2013 N 141</w:t>
      </w:r>
    </w:p>
    <w:bookmarkStart w:name="z18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регламентов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направлений лицам на участие в активных формах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содействия занятости»;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справки, подтверждающей 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 Р. Елубаев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санаторно-курортным лечением»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санаторно-курортным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занятости и социальных программ».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«Аккайынский районный отдел занятости и социальных программ»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детям-инвалидам»,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интернет-ресурсе уполномоченного органа akkain-ozsp.kz.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справка, либо справка сельского и/или аульного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документов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либо мотивированный ответ об отказе в предоставлении услуги.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действия,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3028"/>
        <w:gridCol w:w="3617"/>
        <w:gridCol w:w="3238"/>
      </w:tblGrid>
      <w:tr>
        <w:trPr>
          <w:trHeight w:val="6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0"/>
        <w:gridCol w:w="3054"/>
        <w:gridCol w:w="2793"/>
        <w:gridCol w:w="40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потребителю, направление документов для рассмотрения руководителю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на исполнение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уведомления либо мотивированного ответа об отказе, 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на заявлении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  уполномоченного органа</w:t>
            </w:r>
          </w:p>
        </w:tc>
      </w:tr>
      <w:tr>
        <w:trPr>
          <w:trHeight w:val="585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 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результат оказания государственной услуги и выдает уведомление или мотивированный ответ об отказе потребителю 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8"/>
        <w:gridCol w:w="3033"/>
        <w:gridCol w:w="6709"/>
      </w:tblGrid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заявлении,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исполнителю на исполнение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на подпись</w:t>
            </w:r>
          </w:p>
        </w:tc>
      </w:tr>
      <w:tr>
        <w:trPr>
          <w:trHeight w:val="30" w:hRule="atLeast"/>
        </w:trPr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 направляет ответственному специалисту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4043"/>
        <w:gridCol w:w="4880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исполнителю на исполнение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лечением»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 последовательностью административных действий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4582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  государственных  пособий 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государственных пособий  семьям, имеющим 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«Аккайынский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«Аккайынский районный отдел занятости и социальных программ» (далее - уполномоченный орган) также на альтернативной основе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  обращается 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akkain-ozsp.kz, стендах уполномоченного органа, Центра, акима сельского округа, в официальных источниках информации, расположенным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мотивированного ответа об отказе в предоставлении государственной услуги на бумажном носителе.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Центре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Центре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 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 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 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 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19.00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 пункте 12 настоящего Регламента, проводит регистрацию обращения,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на основании заключения участковой  комиссии принимает решение о назначении пособия на детей или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на основании решения руководителя уполномоченного органа оформляет и передает проект уведомления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результат оказания государственной услуги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аппарат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аппарата акима сельского округа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обращения, выдает потребителю талон и передает на рассмотрение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ознакамливается, налагает резолюцию,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направляет заключение участковой комиссии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на основании заключения участковой комиссии принимает решение о назначении пособия на детей или мотивированный ответ об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на основании решения руководителя уполномоченного органа оформляет и передает проект уведомления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  результат оказания государственной услуги и передает в аппарат акима сельского округа уведомление либо мотивированный ответ об отказе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аппарата акима сельского округа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необходимые документы, указанные в пункте 12 настоящего Регламента, проводит регистрацию обращения,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на основании заключения участковой комиссии принимает решение о назначении пособия на детей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на основании решения руководителя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результат оказания государственной услуги и направляет инспектору накопительного отдела Центра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накопительного отдела Центра передает инспектору Центра уведомление либо мотивированный ответ об отказе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уведомление либо мотивированный ответ об отказе потребителю.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 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  ответственные должностные лица уполномоченного органа, Центра,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 на информационном стенде уполномоченного органа, Центра,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  детей до 18 лет»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3028"/>
        <w:gridCol w:w="3617"/>
        <w:gridCol w:w="3238"/>
      </w:tblGrid>
      <w:tr>
        <w:trPr>
          <w:trHeight w:val="6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  детей до 18 лет»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3569"/>
        <w:gridCol w:w="2780"/>
        <w:gridCol w:w="3315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районный отдел Филиала республиканского государственного предприятия  «Центр обслуживания населения» по Северо-Казахстанской области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Аккайынский район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8(71532)2-25-86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  детей до 18 лет»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 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654"/>
        <w:gridCol w:w="960"/>
        <w:gridCol w:w="2913"/>
        <w:gridCol w:w="1101"/>
        <w:gridCol w:w="3605"/>
        <w:gridCol w:w="2658"/>
        <w:gridCol w:w="843"/>
        <w:gridCol w:w="291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потребителю, передача документов руководителю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Ознакомление, наложение резолюции, передача документов ответственному специалисту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дело, передает документы в участковую комиссию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заключения участковой комиссии принимает решение о назначении пособия на детей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потребителю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участковую комиссию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 на детей или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руководителя уполномоченного органа готовит проект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передает ответственному специалисту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потребителю 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пособия на детей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2. Описание действий СФЕ через аппарат акима сельского округа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1311"/>
        <w:gridCol w:w="2287"/>
        <w:gridCol w:w="1203"/>
        <w:gridCol w:w="2629"/>
        <w:gridCol w:w="2370"/>
        <w:gridCol w:w="2177"/>
        <w:gridCol w:w="1558"/>
        <w:gridCol w:w="199"/>
        <w:gridCol w:w="29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805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потребителю, передача документов акиму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Ознакомление, наложение резолюции, передача документов в участковую комиссию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заключение участковой комиссии в уполномоченный орган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заключения участковой комиссии принимает решение о назначении пособия на детей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потребителю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направление документов в участковую комиссию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участковой комиссии в уполномоченный орган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 на детей или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дней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дней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руководителя уполномоченного органа готовит проект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передает ответственному специалисту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передает в аппарат акима сельского округа уведомление либо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уведомления о назначении пособия на детей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3. Описание действий СФЕ через Центр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"/>
        <w:gridCol w:w="3673"/>
        <w:gridCol w:w="2533"/>
        <w:gridCol w:w="2301"/>
        <w:gridCol w:w="1152"/>
        <w:gridCol w:w="2733"/>
        <w:gridCol w:w="423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24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потребителю, передача документов Инспектору накопительного отдела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передает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проводит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трацию и передает документы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Ознакомление, наложение резолюции, передача документов в участковую комиссию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направление документов в участковую комиссию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195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заключения участковой комиссии принимает решение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руководителя уполномоченного органа готовит проект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передает ответственному специалисту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передает в Центр уведомление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или мотивированный ответ об отказе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 назначении пособия на детей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61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инспектору Центра уведомление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уведомления о назначении пособия на детей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 назначении пособия на детей или мотивированный ответ об отказе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день до выдачи результата оказания государственной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использования, через уполномоченный орган. Основной процесс.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6058"/>
        <w:gridCol w:w="6037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потребителю, передача документов руководителю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уполномоченного органа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Ознакомление, наложение резолюции, передача документов ответственному специалисту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дело, передает документы в участковую комиссию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участковой комиссии принимает решение о назначении пособия на детей или мотивированный ответ об отказе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руководителя уполномоченного органа готовит проект уведомления о назначении пособия на детей или мотивированный ответ об отказе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или мотивированный ответ об отказе и передает ответственному специалисту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использования, через уполномоченный орган. Альтернативный процесс.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6058"/>
        <w:gridCol w:w="6037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регистрация обращения и выдача талона потребителю, передача документов руководителю направление документов руководителю уполномоченного органа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Ознакомление, наложение резолюции, передача документов ответственному специалисту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дело, передает документы в участковую комиссию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участковой комиссии принимает решение о мотивированном ответе об отказе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руководителя уполномоченного органа готовит мотивированный ответ об отказе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передает ответственному специалисту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потребителю</w:t>
            </w:r>
          </w:p>
        </w:tc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5. Варианты использования, через аппарат акима сельского округа. Основной процесс.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6"/>
        <w:gridCol w:w="3406"/>
        <w:gridCol w:w="4836"/>
        <w:gridCol w:w="3727"/>
        <w:gridCol w:w="3515"/>
      </w:tblGrid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регистрация обращения и выдача талона потребителю, передача документов акиму сельского округа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Ознакомление, наложение резолюции, передача документов в участковую комиссию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участковой комиссии в уполномоченный орган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руководителя уполномоченного органа готовит проект уведомления о назначении пособия на детей или мотивированный ответ об отказе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участковой комиссии принимает решение о назначении пособия на детей или мотивированный ответ об отказе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уведомления о назначении пособия на детей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передает в аппарат акима сельского округа уведомление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и передает ответственному специалисту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использования, через аппарат акима сельского округа. Альтернативный процесс.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6"/>
        <w:gridCol w:w="3406"/>
        <w:gridCol w:w="4836"/>
        <w:gridCol w:w="3727"/>
        <w:gridCol w:w="3515"/>
      </w:tblGrid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уполномоченного органа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регистрация обращения и выдача талона потребителю, передача документов акиму сельского округа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Ознакомление, наложение резолюции, передача документов в участковую комиссию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потребителя (его семьи), представляет заключение о нуждаемости семьи (далее - заключение) акиму сельского округа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заключение участковой комиссии в уполномоченный орган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руководителя уполномоченного органа готовит мотивированный ответ об отказе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участковой комиссии принимает решение о мотивированном ответе об отказе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передает акиму сельского округа мотивированный ответ об отказе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передает ответственному специалисту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6. Варианты использования, через Центр. Основной процесс.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3411"/>
        <w:gridCol w:w="4199"/>
        <w:gridCol w:w="4199"/>
        <w:gridCol w:w="3412"/>
      </w:tblGrid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потребителю, передача документов в накопительный отдел Центра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документов, передача в уполномоченный орган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полноту документов, регистрация и передача документов на рассмотрение руководителю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Ознакомление, наложение резолюции, передача документов в участковую комиссию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руководителя уполномоченного органа готовит мотивированный ответ об отказе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участковой комиссии принимает решение о назначении пособия на детей или мотивированный ответ об отказе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уведомления о назначении пособия на детей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инспектору Центра уведомление о назначении пособия на детей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передает в Центр уведомление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уведомление и передает ответственному специалисту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использования, через Центр. Альтернативный процесс.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3411"/>
        <w:gridCol w:w="4199"/>
        <w:gridCol w:w="4199"/>
        <w:gridCol w:w="3412"/>
      </w:tblGrid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потребителю, передача документов в накопительный отдел Центра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документов, передача в уполномоченный орган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 документов, регистрация и передача документов на рассмотрение руководителю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Ознакомление, наложение резолюции, передача документов в участковую комиссию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обследование материального положения потребителя (его семьи),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руководителя уполномоченного органа готовит мотивированный ответ об отказе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участковой комиссии принимает решение о мотивированном ответе об отказе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инспектору Центра мотивированный ответ об отказе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передает в Центр мотивированный ответ об отказе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мотивированный ответ об отказе и передает ответственному специалисту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через Центр и уполномоченный орган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84963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через акима сельского округа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318500" cy="1023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102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  № 249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государственной учреждение «Аккайынский районный отдел занятости и социальных программ».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ГУ «Аккайынский районный отдел занятости и социальных программ»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им кресла-коляски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 - ресурсе уполномоченного органа akkain-ozsp.kz.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 - 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и доставка уведомления об оформлении (отказе в оформлении) документов для предоставления кресло - 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3028"/>
        <w:gridCol w:w="3617"/>
        <w:gridCol w:w="3238"/>
      </w:tblGrid>
      <w:tr>
        <w:trPr>
          <w:trHeight w:val="6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предоставления им кресла-коляски»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108"/>
        <w:gridCol w:w="3233"/>
        <w:gridCol w:w="2693"/>
        <w:gridCol w:w="3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потребителю, направление документов для рассмотрения руководителю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на исполнение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уведомления либо мотивированного ответа об отказе, 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 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и выдача уведомления или мотивированный ответ об отказе потребителю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или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3845"/>
        <w:gridCol w:w="5078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исполнителю на исполнение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Альтернативный процесс.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4043"/>
        <w:gridCol w:w="4880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исполнителю на исполнение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кресла-коляски»</w:t>
      </w:r>
    </w:p>
    <w:bookmarkEnd w:id="67"/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85979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69"/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занятости и социальных программ».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ГУ «Аккайынский районный отдел занятости и социальных программ»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 - ресурсе уполномоченного органа akkain-ozsp.kz.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уполномоченном органе формы заявлений размещаются на специальной стойке в зале ожидания, либо у сотрудника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 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в предоставлении государственной услуги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75"/>
    <w:bookmarkStart w:name="z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 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7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7"/>
        <w:gridCol w:w="3028"/>
        <w:gridCol w:w="3617"/>
        <w:gridCol w:w="3238"/>
      </w:tblGrid>
      <w:tr>
        <w:trPr>
          <w:trHeight w:val="6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  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 жестового языка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82"/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448"/>
        <w:gridCol w:w="2693"/>
        <w:gridCol w:w="2513"/>
        <w:gridCol w:w="3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потребителю, направление документов для рассмотрения руководителю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для исполнения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уведомления либо мотивированного ответа об отказе, 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на заявлении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 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и выдает уведомление либо мотивированный ответ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3206"/>
        <w:gridCol w:w="5717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4043"/>
        <w:gridCol w:w="4880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слуху»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0391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 местных представительных органов»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  «Аккайынский районный отдел занятости и социальных программ».</w:t>
      </w:r>
    </w:p>
    <w:bookmarkEnd w:id="90"/>
    <w:bookmarkStart w:name="z9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ГУ «Аккайынский районный отдел занятости и социальных программ»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Категории физических лиц для оказания государственной услуги определяются по решению местного представительного органа (маслихата) (делее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 - ресурсе уполномоченного органа akkain-ozsp.kz.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услуги.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документов, определенных решением местного представительного органа (маслихата),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Исчерпывающий перечень документов, необходимых для получения государственной услуги определяется решением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для получения государственной услуги заполненное заявление и другие документы сдаются ответственному лицу уполномоченного органа. Сведения о номере кабинета ответственного лица,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уведомления о назначении (отказе в назначении) социальной помощи осуществляется при личном посещений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произвольной форме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94"/>
    <w:bookmarkStart w:name="z9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и выплаты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2"/>
        <w:gridCol w:w="3449"/>
        <w:gridCol w:w="3473"/>
        <w:gridCol w:w="3116"/>
      </w:tblGrid>
      <w:tr>
        <w:trPr>
          <w:trHeight w:val="6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«Аккайынский районный отдел занятости и социальных программ»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Аккайынский район  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27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8(71532)2-12-65</w:t>
            </w:r>
          </w:p>
        </w:tc>
      </w:tr>
    </w:tbl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  и выплаты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153"/>
        <w:gridCol w:w="448"/>
        <w:gridCol w:w="2833"/>
        <w:gridCol w:w="38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потребителю, направление документов для рассмотрения руководителю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проверки полноты документов, подготовка уведомления либо мотивированного ответа об отказе, 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на заявлении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  уполномоченного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услуги, выдача уведомления или мотивированный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4043"/>
        <w:gridCol w:w="4880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налагает резолюцию и направляет документы ответственному исполнителю 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уведомление,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7"/>
        <w:gridCol w:w="4043"/>
        <w:gridCol w:w="4880"/>
      </w:tblGrid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 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назначения и выплаты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отдельным 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органов»</w:t>
      </w:r>
    </w:p>
    <w:bookmarkEnd w:id="105"/>
    <w:bookmarkStart w:name="z1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2423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занятости и социальных программ».</w:t>
      </w:r>
    </w:p>
    <w:bookmarkEnd w:id="109"/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«Аккайынский районный отдел занятости и социальных программ» (далее - уполномоченный орган), расположенный по адресу: Северо-Казахстанская область, Аккайынский район, село Смирново, улица 9 Мая 67, телефон 8(71532) 2-16-39.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 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 - ресурсе akkain-ozsp.kz, 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Законом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 </w:t>
      </w:r>
    </w:p>
    <w:bookmarkEnd w:id="111"/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  либо мотивированный ответ об отказе 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 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получателю направление  либо мотивированный ответ об отказе.</w:t>
      </w:r>
    </w:p>
    <w:bookmarkEnd w:id="113"/>
    <w:bookmarkStart w:name="z1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</w:p>
    <w:bookmarkEnd w:id="115"/>
    <w:bookmarkStart w:name="z1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118"/>
    <w:bookmarkStart w:name="z12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3"/>
        <w:gridCol w:w="3178"/>
        <w:gridCol w:w="3365"/>
        <w:gridCol w:w="3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на рассмотрение руководителю уполномоченного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4"/>
        <w:gridCol w:w="3154"/>
        <w:gridCol w:w="6482"/>
      </w:tblGrid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направления или мотивированного ответа об отказе и направление ответственному специалисту  уполномоченного органа 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результата оказания государственной услуги и выдача направления либо мотивированного ответа об отказе потребителю 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4215"/>
        <w:gridCol w:w="5029"/>
      </w:tblGrid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документов,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и выдает потребителю направление  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5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1"/>
        <w:gridCol w:w="4229"/>
        <w:gridCol w:w="4460"/>
      </w:tblGrid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документов,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потребителю мотивированный ответ об отказе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122"/>
    <w:bookmarkStart w:name="z1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9629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124"/>
    <w:bookmarkStart w:name="z12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«Аккайынский районный отдел занятости и социальных программ».</w:t>
      </w:r>
    </w:p>
    <w:bookmarkEnd w:id="126"/>
    <w:bookmarkStart w:name="z1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«Аккайынский районный отдел занятости и социальных программ» (далее - уполномоченный орган), расположенного по адресу: Северо-Казахстанская область, Аккайынский  район, село Смирново, улица 9 Мая 67, телефон 8(71532) 2-16-39.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akkain-ozsp.kz,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Законом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128"/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.Государственная услуга оказывается физическим лицам –получателям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документы,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готовит справку,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и выдает получателю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(сельского) округа рассматривает документы, налагает резолюцию и направляет документы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аппарата акима готовит справку, либо мотивированный ответ об отказе  и передает на подписание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аульного (сельского)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аппарата акима регистрирует результат оказания государственной услуги и выдает получателю справку либо мотивированный ответ об отказе.</w:t>
      </w:r>
    </w:p>
    <w:bookmarkEnd w:id="130"/>
    <w:bookmarkStart w:name="z1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</w:p>
    <w:bookmarkEnd w:id="132"/>
    <w:bookmarkStart w:name="z1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 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район, область)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заявителя)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(улица, № дома и квартиры, телефон)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bookmarkEnd w:id="136"/>
    <w:bookmarkStart w:name="z13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заявителя)  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40"/>
    <w:bookmarkStart w:name="z1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        __________________________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145"/>
    <w:bookmarkStart w:name="z14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5"/>
        <w:gridCol w:w="3562"/>
        <w:gridCol w:w="3246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аульного (сельского) округа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 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передача на рассмотрение руководителю уполномоченного органа или акиму аульного (сельского)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справки либо мотивированного ответа об отказе и направление руководителю уполномоченного органа или акиму аульного (сельского) округа для подписания </w:t>
            </w:r>
          </w:p>
        </w:tc>
      </w:tr>
      <w:tr>
        <w:trPr>
          <w:trHeight w:val="30" w:hRule="atLeast"/>
        </w:trPr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210" w:hRule="atLeast"/>
        </w:trPr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612"/>
        <w:gridCol w:w="50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аульного (сельского) округа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4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8"/>
        <w:gridCol w:w="4314"/>
        <w:gridCol w:w="4268"/>
      </w:tblGrid>
      <w:tr>
        <w:trPr>
          <w:trHeight w:val="30" w:hRule="atLeast"/>
        </w:trPr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аульного (сельского) округа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обращения, присваивает входящий номер и передает на рассмотрение руководителю уполномоченного органа или акиму аульного (сельского) округа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готовит справку и направляет руководителю уполномоченного органа или акиму аульного (сельского) округа для подписания</w:t>
            </w:r>
          </w:p>
        </w:tc>
      </w:tr>
      <w:tr>
        <w:trPr>
          <w:trHeight w:val="30" w:hRule="atLeast"/>
        </w:trPr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результата оказания государственной услуги и выдача получателю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  направляет ответственному специалисту уполномоченного органа или аппарата акима аульного (сельского)  округа 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1"/>
        <w:gridCol w:w="4229"/>
        <w:gridCol w:w="4460"/>
      </w:tblGrid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обращения, присваивает входящий номер на заявление, и передает на рассмотрение руководителю уполномоченного органа или акиму аульного (сельского) округа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мотивированный ответ об отказе и направляет руководителю уполномоченного органа или акиму аульного (сельского) округа для подписания</w:t>
            </w:r>
          </w:p>
        </w:tc>
      </w:tr>
      <w:tr>
        <w:trPr>
          <w:trHeight w:val="30" w:hRule="atLeast"/>
        </w:trPr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и выдает получателю мотивированный ответ об отказе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151"/>
    <w:bookmarkStart w:name="z15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8318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2012 года № 249</w:t>
      </w:r>
    </w:p>
    <w:bookmarkEnd w:id="153"/>
    <w:bookmarkStart w:name="z15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государственное учреждение «Аккайынский районный отдел занятости и социальных программ»;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55"/>
    <w:bookmarkStart w:name="z15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«Аккайынский районный отдел занятости и социальных программ» (далее - уполномоченный орган), расположенного по адресу: Северо-Казахстанская область, Аккайынский район, село Смирново, ул. 9 Мая 67, телефон 8(71532)2-16-39.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 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 (далее - постановление),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Полная информация о порядке оказания государственной услуги и необходимых документах располагается на интернет-ресурсе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akkain-ozsp.kz,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157"/>
    <w:bookmarkStart w:name="z15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 нормам, 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 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все необходимые документы, указанные в пункте 12 настоящего Регламента проводит регистрацию обращения,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поступившими документами,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после принятия документов от потребителя передает их для подготовки заключения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комиссия, в течении 5 рабочих дней со дня получения документов из уполномоченного органа готовит заключение на основании представленных документов и (или) результатов обследования материального положения потребителя (семьи) в день подготовки заключения передает его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рассматривает заключение участковой комиссии и на его основании принимает решение о назначении адресной социальной помощи или отказе в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основании решения руководителя уполномоченного органа ответственный специалист уполномоченного органа оформляет проект уведомления о назначении государственной адресной социальной помощи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направляет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  результат оказания государственной услуги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аппарата акима сельского округа принимает все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обращения, выдает потребителю талон и передает документы на рассмотрение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 в течение трех рабочих дней после принятия документов от потребителя передает их для подготовки заключения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участковая комиссия в течении пяти рабочих дней со дня получения документов от акима сельского округа, готовит заключение на основании представленных документов и (или) результатов обследования материального положения заявителя (семьи) и в день подготовки заключения передает его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в течении 7 рабочих дней направляет в уполномоченный орган документы и заключение участковой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орган, в установленный постановлением срок со дня принятия документов от акима сельского округа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основании решения руководителя уполномоченного органа ответственный специалист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результат оказания государственной услуги и направляет уведомление либо мотивированный ответ об отказе в аппарат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 ответственный специалист аппарата акима сельского округа регистрирует результат оказания государственной услуги и передает потребителю уведомление либо мотивированный ответ об отказе.</w:t>
      </w:r>
    </w:p>
    <w:bookmarkEnd w:id="159"/>
    <w:bookmarkStart w:name="z16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</w:p>
    <w:bookmarkEnd w:id="161"/>
    <w:bookmarkStart w:name="z16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члены участковой комиссии, ответственный специалист уполномоченного органа, ответственный специалист аппарата акима сельского округа,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64"/>
    <w:bookmarkStart w:name="z16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  последовательности и взаимодействие 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4390"/>
        <w:gridCol w:w="3809"/>
        <w:gridCol w:w="399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потребителю талона и передача на рассмотрение руководителю уполномоченного органа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специалисту для дальнейшей организации работы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представленных документов и/или результатов обследования материального положения потребителя (семьи) готовит заключение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для дальнейшей организации работы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1"/>
        <w:gridCol w:w="3801"/>
        <w:gridCol w:w="3615"/>
        <w:gridCol w:w="3615"/>
        <w:gridCol w:w="5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  специалист уполномоченного органа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заключение и на его основании принимает решение о назначении адресной социальной помощи или мотивированный отказ в назначении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о назначении адресной социальной помощи потребителю или об отказе в назначении, оформляет проект уведомления или мотивированный ответ об отказе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проект уведомления либо мотивированный ответа об отказе 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услуги, выдача потребителю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адресной социальной помощи или мотивированный отказ в назначении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мотивированный ответ об отказе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30 минут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30 минут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  последовательности и взаимодействие 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2. Описание действий СФЕ через акима сельского округа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4390"/>
        <w:gridCol w:w="3809"/>
        <w:gridCol w:w="399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585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потребителю талона и передача на рассмотрение акиму сельского округа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представленных документов и/или результатов обследования материального положения потребителя (семьи) готовит заключение.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заключение участковой комиссии, направляет в уполномоченный орган документы и заключение участковой комиссии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 комиссию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заключения акиму сельского округа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и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7 рабочих дней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1"/>
        <w:gridCol w:w="3088"/>
        <w:gridCol w:w="2890"/>
        <w:gridCol w:w="2713"/>
        <w:gridCol w:w="4517"/>
        <w:gridCol w:w="40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 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  специалист уполномоченного органа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  специалист аппарата акима сельского округа</w:t>
            </w:r>
          </w:p>
        </w:tc>
      </w:tr>
      <w:tr>
        <w:trPr>
          <w:trHeight w:val="585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заключение и документы и на их основании принимает решение о назначении адресной социальной помощи или мотивированный отказ в назначении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решения о назначении адресной социальной помощи потребителю или об отказе в назначении, оформляет проект уведомления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услуги, направление уведомления либо мотивированного ответа об отказе акиму сельского округа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оказания государственной услуги, выдача уведомления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адресной социальной помощи или мотивированный отказ в назначении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акиму сельского округа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постановлением срок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 действия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Основной процесс, через уполномоченный орган.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7"/>
        <w:gridCol w:w="6858"/>
        <w:gridCol w:w="6285"/>
      </w:tblGrid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 обращения,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руководителю 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участковую комиссию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назначении адресной социальной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уведомления о назначении адресной социальной помощи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о назначении адресной социальной помощи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уведомления и выдача уведомления потребителю 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процесс, через уполномоченный орган.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7"/>
        <w:gridCol w:w="6858"/>
        <w:gridCol w:w="6285"/>
      </w:tblGrid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 обращения,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руководителю 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участковую комиссию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мотивированного отказа в оказании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 отказа в оказании государственной услуги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отказа в оказании государственной услуги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отказа в оказании государственной услуги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4. Варианты использования. Основной процесс, через акима сельского округа.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1"/>
        <w:gridCol w:w="4687"/>
        <w:gridCol w:w="3914"/>
        <w:gridCol w:w="4118"/>
        <w:gridCol w:w="3550"/>
      </w:tblGrid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аппарата акима сельского округа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 обращения, направление документов акиму сельского округа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участковую комиссию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акиму сельского округа</w:t>
            </w:r>
          </w:p>
        </w:tc>
        <w:tc>
          <w:tcPr>
            <w:tcW w:w="4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и представленных документов принимает решение о назначении адресной социальной помощи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уведомления о назначении адресной социальной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Направление заключения в 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, выдача уведомления  потребителю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о назначении адресной социальной помощи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в аппарат акима сельского округа</w:t>
            </w:r>
          </w:p>
        </w:tc>
      </w:tr>
    </w:tbl>
    <w:bookmarkStart w:name="z17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процесс, через аппарат акима аульного (сельского) округа.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1"/>
        <w:gridCol w:w="4687"/>
        <w:gridCol w:w="3914"/>
        <w:gridCol w:w="4118"/>
        <w:gridCol w:w="3550"/>
      </w:tblGrid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сельского акимата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 обращения, направление документов акиму сельского округа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участковую комиссию</w:t>
            </w:r>
          </w:p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акиму сельского округа</w:t>
            </w:r>
          </w:p>
        </w:tc>
        <w:tc>
          <w:tcPr>
            <w:tcW w:w="4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заключения и представленных документов принимает мотивированный ответ об отказе в оказании услуги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мотивированного ответа об отказе в оказании услуги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заключения в 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в оказании услуги, выдача мотивированного ответа об отказе в оказании услуги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 в оказании услуги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мотивированного ответа об отказе в оказании услуги и передача в аппарат акима сельского округа</w:t>
            </w:r>
          </w:p>
        </w:tc>
      </w:tr>
    </w:tbl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помощи»</w:t>
      </w:r>
    </w:p>
    <w:bookmarkEnd w:id="173"/>
    <w:bookmarkStart w:name="z17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через уполномоченный орган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8864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через акима сельского округа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87884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