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5eb4" w14:textId="1f5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аппаратов акимов сельских (аульных) округов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10 августа 2012 года N 205. Зарегистрировано Департаментом юстиции Северо-Казахстанской области 31 августа 2012 года N 13-2-162. Утратило силу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Аккайынского района Северо-Казахстанской области от 24.05.2013 N 141</w:t>
      </w:r>
    </w:p>
    <w:bookmarkStart w:name="z7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прилагамый перечень регламентов государственных услуг аппаратов акимов сельских (аульных) округов Аккайынского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Аккайынского района Северо-Казахстанской области от 19.11.2012 </w:t>
      </w:r>
      <w:r>
        <w:rPr>
          <w:rFonts w:ascii="Times New Roman"/>
          <w:b w:val="false"/>
          <w:i w:val="false"/>
          <w:color w:val="000000"/>
          <w:sz w:val="28"/>
        </w:rPr>
        <w:t>N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Жаканова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 Р. Елубаев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августа 2012 года № 205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Аккайынского района Северо-Казахстанской области от 19.11.2012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Аккайынским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94"/>
        <w:gridCol w:w="3767"/>
        <w:gridCol w:w="4055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5-28-06,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aralagash_sel@sko.kz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2-93-33,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astrahan_sel@sko.kz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2-75-39,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vlasov_sel@sko.kz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5-28-70,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grigorev_sel@sko.kz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Ивановского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5-23-66,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ivanov_sel@sko.kz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2-55-32,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kiyali_sel@sko.kz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2-94-48,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lesnoi_sel@sko.kz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Полтавка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2-63-80,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poltav_sel@sko.kz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2-13-90,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smirnov_sel@sko.kz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Токушинского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2-66-13,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tokushin_sel@sko.kz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Черкасского сельского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Черкасское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5-21-41,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cherkass_sel@sko.kz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Шагалалинского аульного округа»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ауыл Шагалалы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(71532) 2-35-23,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shagalaly_sel@sko.kz</w:t>
            </w:r>
          </w:p>
        </w:tc>
      </w:tr>
    </w:tbl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4288"/>
        <w:gridCol w:w="2412"/>
        <w:gridCol w:w="2313"/>
      </w:tblGrid>
      <w:tr>
        <w:trPr>
          <w:trHeight w:val="1275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о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подписание справки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августа 2012 года № 205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ветеринарной справки»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(71532), 5-26-35 факс: 5-26-08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aralagash_sel@sko.kz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2-93-33, факс: 2-93-33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astrahan_sel@sko.kz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5-20-67, факс: 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vlasov_sel@sko.kz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5-20-61, факс: 5-28-70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grigorev_sel@sko.kz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Ивановского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5-23-67, факс: 5-23-66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ivanov_sel@sko.kz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2-55-32, факс: 2-55-32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kiyali_sel@sko.kz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2-96-84, факс: 2-94-48,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lesnoi_sel@sko.kz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село Полтавка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2-63-16, факс: 2-63-80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poltav_sel@sko.kz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2-13-90, факс: 2-13-90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smirnov_sel@sko.kz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Токушинского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2-66-13, факс: 2-66-13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tokushin_sel@sko.kz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Шагалалы»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аул Шагалалы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2-35-23, факс: 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shagalaly_sel@sko.kz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5-22-00, факс: 5-21-41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cherkass_sel@sko.kz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73"/>
        <w:gridCol w:w="4333"/>
        <w:gridCol w:w="388"/>
        <w:gridCol w:w="4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«Выдача ветеринарной справки»</w:t>
      </w:r>
      <w:r>
        <w:br/>
      </w:r>
      <w:r>
        <w:rPr>
          <w:rFonts w:ascii="Times New Roman"/>
          <w:b/>
          <w:i w:val="false"/>
          <w:color w:val="000000"/>
        </w:rPr>
        <w:t>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549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августа 2012 года № 205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ветеринарного паспорта на животное»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Аралагашкое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(71532), 5-26-35 факс: 5-26-08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aralagash_sel@sko.kz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2-93-33, факс: 2-93-33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astrahan_sel@sko.kz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Власовского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5-20-67, факс: 2-75-39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vlasov_sel@sko.kz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Григорьевского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5-20-61, факс: 5-28-70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grigorev_sel@sko.kz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Ивановского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5-23-67, факс: 5-23-66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ivanov_sel@sko.kz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Киялинского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2-55-32, факс: 2-55-32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kiyali_sel@sko.kz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2-96-84, факс: 2-94-48,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lesnoi_sel@sko.kz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село Полтавка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2-63-16, факс: 2-63-80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poltav_sel@sko.kz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2-13-90, факс: 2-13-90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smirnov_sel@sko.kz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Токушинского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2-66-13, факс: 2-66-13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tokushin_sel@sko.kz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Шагалалы»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аул Шагалалы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2-35-23, факс: 2-35-23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shagalaly_sel@sko.kz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Черкаского сельского округа»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(71532) 5-22-00, факс: 5-21-41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cherkass_sel@sko.kz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для получения ветеринарного паспорта на животное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262"/>
        <w:gridCol w:w="1905"/>
        <w:gridCol w:w="4442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858"/>
        <w:gridCol w:w="3037"/>
        <w:gridCol w:w="3732"/>
        <w:gridCol w:w="3912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 потребителя для получения ветеринарного паспорта на животное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569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Процесс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2517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августа 2012 года № 205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утратил силу - постановлением акимата Аккайынского района Северо-Казахстанской области от 19.11.2012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