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8df1" w14:textId="b3c8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ветеринарного паспорта на животное"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27 июля 2012 года N 1467. Зарегистрировано Департаментом юстиции Северо-Казахстанской области 29 августа 2012 года N 13-1-233. Утратило силу постановлением акимата города Петропавловска Северо-Казахстанской области от 27 мая 2013 года N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 Утратило силу постановлением акимата города Петропавловска Северо-Казахстанской области от 27.05.2013 N 980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«О ветеринарии»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и начальника ГУ «Отдел предпринимательства, сельского хозяйства и ветеринарии города Петропавловска».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Жумабеков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июля 2012 года № 1467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ветеринарного паспорта на животное»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ветеринарного паспорта на животное» предоставляется ветеринарным врачом (далее - ветврач) подразделения местного исполнительного органа города областного значения (далее - МИО),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«Об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размещена на интернет-ресурсе МИО и на стендах, расположенных в помещении МИО,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№ 179 «Об утверждении Правил использования платежных документов и осуществления безналичных платежей и переводов денег на территории Республики Казахстан»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 Прием осуществляется в порядке очереди, без предварительной записи и ускоренного обслуживания.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заполняется в произвольной форме,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ветеринарного паспорта на животное потребитель обращается к ветврачу МИО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МИО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при обращении в МИО за получением ветеринарного паспорта (дубликата ветеринарного паспорта на животное, выписки из ветеринарного паспорта на животное):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обращается в МИО за получением ветеринарного паспорта, (дубликата ветеринарного паспорта на животное, выписки из ветеринарного паспорта на животное);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ветврач МИО принимает необходимые документы, регистрирует в журнале регистрации заявление потребителя, выдает талон с указанием даты и времени, срока и места получения потребителем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ветврач МИО заполняет ветеринарный паспорт (дубликат ветеринарного паспорта на животное, выписку из ветеринарного паспорта на животное), ставит печать, регистрирует и подписывает ветеринарный паспорт на животное (дубликат ветеринарного паспорта на животное, выписку из ветеринарного паспорта на животное), либо готовит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выдает потребителю ветеринарный паспорт (дубликат ветеринарного паспорта на животное, выписку из ветеринарного паспорта на животное), либо мотивированный ответ об отказе в предоставлении государственной услуги.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ветврач МИО, участвующий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ветеринарного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животное»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2"/>
        <w:gridCol w:w="2977"/>
        <w:gridCol w:w="2564"/>
        <w:gridCol w:w="3207"/>
      </w:tblGrid>
      <w:tr>
        <w:trPr>
          <w:trHeight w:val="6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нимательства, сельского хозяйства и ветеринарии города Петропавловска»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ловск, улица Конституции Казахстана, 23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перерыв на обед - с 13.00-до 14.00; выходной - суббота, воскресенье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8(7152)46-23-93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8(7152)46-48-32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ветеринарного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животное»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 единиц при обращении потребителя для получения ветеринарного паспорта на животное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3114"/>
        <w:gridCol w:w="2074"/>
        <w:gridCol w:w="3264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 ветеринарный паспорт на животное, ставит печать, либо готовит мотивированный ответ об отказе в предоставлении государственной услуги, подписывает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порядительное решение)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паспорт на животное либо готовит мотивированный ответ об отказе в предоставлении государственной услуги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паспорт на животное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(трех) рабочих дней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структурно-функциональных единиц СФЕ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2912"/>
        <w:gridCol w:w="2123"/>
        <w:gridCol w:w="3552"/>
        <w:gridCol w:w="3233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МИО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 дубликат ветеринарного паспорта на животное (выписку из ветеринарного паспорта на животное), ставит печать, подписывает, либо готовит мотивированный ответ об отказе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(выписку из ветеринарного паспорта на животное), либо мотивированный ответ об отказе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ветеринарного паспорта на животное (выписка из ветеринарного паспорта на животное),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ветеринарного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животное»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Процесс предоставления государственной услуги «Выдача ветеринарного паспорта на животное» при обращении потребителя для получения ветеринарного паспорта на животное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Процесс предоставления государственной услуги «Выдача ветеринарного паспорта на животное» при обращении потребителя для получения дубликата ветеринарного паспорта на животное (выписки из ветеринарного паспорта на животное)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