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6e93" w14:textId="1ff6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июня 2012 года N 1097. Зарегистрировано Департаментом юстиции Северо-Казахстанской области 18 июля 2012 года N 13-1-225. Утратило силу - постановлением акимата города Петропавловска Северо-Казахстанской области от 14 ноября 2012 года N 2373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Петропавловска Северо-Казахстанской области от 14.11.2012 </w:t>
      </w:r>
      <w:r>
        <w:rPr>
          <w:rFonts w:ascii="Times New Roman"/>
          <w:b w:val="false"/>
          <w:i w:val="false"/>
          <w:color w:val="ff0000"/>
          <w:sz w:val="28"/>
        </w:rPr>
        <w:t>N 2373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9-1 Закона Республики Казахстан от 27 ноября 2000 года № 107 «Об административных процедурах»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Макину К.М., начальника ГУ «Отдел образования города Петропавловска» Мұсырман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Б.Жумабеков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1097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нотариальную контору для разрешения обмена или продажи жилой площади, принадлежащей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города Петропавловска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ЦОН- Центр обслуживания населения.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города Петропавловска Северо-Казахстанской области» далее (отдел образования),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стандарта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 отдела образования - ptr@edu-sko.kz, ЦОНа -mentor.sko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выдает потребителю справку либо мотивированный ответ об отказе.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образования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8-(7152)-46-56-58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879"/>
        <w:gridCol w:w="3194"/>
        <w:gridCol w:w="2522"/>
        <w:gridCol w:w="248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 Петропавловска Северо-Казахстанской области»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города Петропавловска Северо-Казахстанской области»,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_________________________ 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  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 Отдел образования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 или дарение) квартиры, расположенного по адресу: _________________________________ для получения кредита в размере __________________ сроком на ________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- "согласны")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 год Подпись обоих супругов ________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ответа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накопительно-го 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2-х раз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5"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ниеответственного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31"/>
    <w:bookmarkStart w:name="z36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773"/>
        <w:gridCol w:w="3053"/>
        <w:gridCol w:w="29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отдела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отделе образования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4422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0058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1097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города Петорпавловска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города Петропавловска Северо-Казахстанской области» далее (отдел образования),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стандарта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ptr@edu-sko.kz, ЦОНа -mentor.sko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 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8-(7152)-46-56-58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879"/>
        <w:gridCol w:w="3194"/>
        <w:gridCol w:w="2522"/>
        <w:gridCol w:w="248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</w:tr>
    </w:tbl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№ ________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справка выдана гр.(ке)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___________________________по ул. 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  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2194"/>
        <w:gridCol w:w="2199"/>
        <w:gridCol w:w="2193"/>
        <w:gridCol w:w="2421"/>
        <w:gridCol w:w="1508"/>
        <w:gridCol w:w="1971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70"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для 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61"/>
    <w:bookmarkStart w:name="z71"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773"/>
        <w:gridCol w:w="3053"/>
        <w:gridCol w:w="29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4422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0058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1097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города Петропавловска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от 26 декабря 2011 года «О браке (супружестве) и семье», стандарта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(далее-потребитель)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ptr@edu-sko.kz, ЦОНа -mentor.sko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выписку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 составляет один сотрудник.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8-(7152)-46-56-58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Петропавловска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«__» ________ 20__ года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 установлении опеки (попечительства)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отдела образования города Петропавловска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73"/>
        <w:gridCol w:w="3633"/>
        <w:gridCol w:w="3993"/>
      </w:tblGrid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Закрепить имеющее жилье за _________________________________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 города Петропавловска</w:t>
      </w:r>
      <w:r>
        <w:rPr>
          <w:rFonts w:ascii="Times New Roman"/>
          <w:b w:val="false"/>
          <w:i w:val="false"/>
          <w:color w:val="000000"/>
          <w:sz w:val="28"/>
        </w:rPr>
        <w:t> 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 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389"/>
        <w:gridCol w:w="1819"/>
        <w:gridCol w:w="1879"/>
        <w:gridCol w:w="2542"/>
        <w:gridCol w:w="2096"/>
        <w:gridCol w:w="2109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предоставлении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выписки либо мотивированного ответа об отказе в предоставлении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295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выписки либо мотивированного ответа об отказе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выписки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выписки 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Выдача выписки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мотивированного ответа об отказе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№5 выдача мотивированного ответа об отказе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95"/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4168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«13» июня 2012 года № 1097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в банки для оформления ссуды под залог жилья, принадлежащего несовершеннолетнему»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города Петропавловска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99"/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стандарта государственной услуги «Выдача разрешений в банки для оформления ссуды под залог жилья, принадлежащего несовершеннолетнему»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ptr@edu-sko.kz, ЦОНа -mentor.sko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получение разрешения в банки для оформления ссуды под залог жилья, принадлежащего несовершеннолетнему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выписки, готовит выписку на получение разрешения в банки для оформления ссуды под залог жилья, принадлежащего несовершеннолетнему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выписку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выписку либо мотивированный отказ.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Казахстан, 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8-(7152)-46-56-58</w:t>
            </w:r>
          </w:p>
        </w:tc>
      </w:tr>
    </w:tbl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20"/>
        <w:gridCol w:w="3169"/>
        <w:gridCol w:w="2503"/>
        <w:gridCol w:w="250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</w:tr>
    </w:tbl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 Петропавловска Северо-Казахстанской области»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города Петропавловска Северо-Казахстанской области,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 ___________________________________________________________________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____ год Подпись обоих супругов __________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42"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125"/>
    <w:bookmarkStart w:name="z143"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137"/>
        <w:gridCol w:w="3455"/>
        <w:gridCol w:w="336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End w:id="126"/>
    <w:bookmarkStart w:name="z1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129"/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в отдел образования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4422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91567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«13» июня 2012 года № 1097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города Петропавловска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134"/>
    <w:bookmarkStart w:name="z15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города Петропавловска Северо-Казахстанской области» далее (отдел образования),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16 декабря 2011 года «О браке (супружестве) и семье», стандарта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136"/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ptr@edu-sko.kz, ЦОНа -mentor.sko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138"/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0"/>
    <w:bookmarkStart w:name="z16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3"/>
    <w:bookmarkStart w:name="z16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Казахстан, 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8-(7152)-46-56-58</w:t>
            </w:r>
          </w:p>
        </w:tc>
      </w:tr>
    </w:tbl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5"/>
    <w:bookmarkStart w:name="z1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879"/>
        <w:gridCol w:w="3194"/>
        <w:gridCol w:w="2522"/>
        <w:gridCol w:w="2488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</w:tr>
    </w:tbl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города Петропавловска Северо-Казахстанской области» разрешает (Ф.И.О. Заявителя),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______________, ______ года рождения, (удостоверение личности № ________ от ______года,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инвестиционным доходом, пеней и иными поступлениями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законодательством, согласно свидетельству о праве на наследство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закону/завещанию от _______ года, выданного нотариусом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лицензия № ______ от года, выдана ), в связи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(Ф.И.О.)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 Петропавловска Северо-Казахстанской области»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города Петропавловска Северо-Казахстанской области,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образования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60"/>
    <w:bookmarkStart w:name="z18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85"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163"/>
    <w:bookmarkStart w:name="z186"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137"/>
        <w:gridCol w:w="3455"/>
        <w:gridCol w:w="3365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64"/>
    <w:bookmarkStart w:name="z18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67"/>
    <w:bookmarkStart w:name="z19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4008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при обращении потребителя услуги в ЦОН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91567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«13 » июня 2012 года № 1097</w:t>
      </w:r>
    </w:p>
    <w:bookmarkEnd w:id="170"/>
    <w:bookmarkStart w:name="z19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 опеки и попечительства для оформления сделок, 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 города Петропавловска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End w:id="172"/>
    <w:bookmarkStart w:name="z19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города Петропавловска Северо-Казахстанской области» далее (отдел образования),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 и стандарта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174"/>
    <w:bookmarkStart w:name="z20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ptr@edu-sko.kz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ЦОНа -mentor.sko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176"/>
    <w:bookmarkStart w:name="z2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8"/>
    <w:bookmarkStart w:name="z20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органов опеки и попечительства для оформления сделок, 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181"/>
    <w:bookmarkStart w:name="z20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8-(7152)-46-56-58</w:t>
            </w:r>
          </w:p>
        </w:tc>
      </w:tr>
    </w:tbl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83"/>
    <w:bookmarkStart w:name="z20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20"/>
        <w:gridCol w:w="3169"/>
        <w:gridCol w:w="2503"/>
        <w:gridCol w:w="250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СКО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Ауэзова, 157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33-31-03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филиала РГП «Центр обслуживания населения» по СКО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72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31-06-52</w:t>
            </w:r>
          </w:p>
        </w:tc>
      </w:tr>
    </w:tbl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 Петропавловска Северо-Казахстанской области»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«Отдел образования города Петропавловска Северо-Казахстанской области»,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несовершеннолетнего(-ей,-их)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дает согласие ______________квартиры № ______ по адресу ________________ дом № ______________________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bookmarkEnd w:id="190"/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Просим Вашего разрешения на продажу (обмен, дарение) квартиры, расположенной по адресу: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дальнейшего проживания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«В дальнейшем дети будут обеспечены жильем» (написать собственноручно)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Дата «__» ______ 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обоих супругов __________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bookmarkEnd w:id="195"/>
    <w:bookmarkStart w:name="z22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отце ______________________________________________ ________________________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адрес дополнительной площади или адреса близких родственников, согласных взять детей), ____________________________ ______________________________________ фразу «обязуемся в дальнейшем детей не оставить без жилья» - написать собственноручно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«__» ______ 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обоих супругов ___________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200"/>
    <w:bookmarkStart w:name="z22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организационн-аспорядительное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229"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773"/>
        <w:gridCol w:w="3053"/>
        <w:gridCol w:w="29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End w:id="204"/>
    <w:bookmarkStart w:name="z23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207"/>
    <w:bookmarkStart w:name="z23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</w:t>
      </w:r>
    </w:p>
    <w:bookmarkEnd w:id="208"/>
    <w:bookmarkStart w:name="z23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СФЕ при обращении потребителя в отдел образования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4422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91567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