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3162" w14:textId="e6d3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июня 2012 года N 1087. Зарегистрировано Департаментом юстиции Северо-Казахстанской области 13 июля 2012 года N 13-1-223.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города Петропавловска Северо-Казахстанской области от 27.05.2013 N 980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регламента государственной услуги «Регистрация и постановка на учет безработных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Макину К.М., начальника ГУ «Отдел занятости и социальных программ города Петропавловска» Мухамедьярова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 1. Основные понятия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«Регистрация и учет граждан, пострадавших вследствие ядерных испытаний на Семипалатинском испытательном ядерном полигоне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 по форме согласно приложению 1 к настоящим Правилам;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лица:граждане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лиц, указанных во втором и третьем абзацах настоящего подпункта, признанные инвалидами или имеющие заболевания, при установлении причинной связи между их состоянием здоровья и фактом пребывания одного из родителей в указанных в Законе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зонах;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рабочим органом специальной комиссии, а также через Центры обслуживания населения (далее - Центр) на альтернативной основе, адреса и график работы которых указан в приложениях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«О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стендах уполномоченного органа и Центра, адреса и график работы, которых указаны в приложениях 1 и 2 к настоящему Регламенту и на интернет-ресурсе уполномоченного органа petroozsp@sko.kz.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 с момента сдачи потребителем необходимых документов, определенных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 пункте 13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 пунктом 13 настоящего Регламента, и,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сдает заполненную форму заявления и другие документы специалисту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рабочего органа специальной комиссии осуществляет ознакомление с поступившими документами,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рабочего органа специальной комиссии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 о постановке на учет на предоставление услуги,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 о постановке на учет на предоставление услуги,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рабочего органа специальной комиссии осуществляет ознакомление с поступившими документами,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рабочего органа специальной комиссии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 о постановке на учет на предоставление услуги,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 о постановке на учет на предоставление услуги, либо мотивированный ответ об отказе в предоставлении услуги и передает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специалиста рабочего органа специальной комиссии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рабочим органом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4 к настоящему Регламенту.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орган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3007"/>
        <w:gridCol w:w="3651"/>
        <w:gridCol w:w="2885"/>
      </w:tblGrid>
      <w:tr>
        <w:trPr>
          <w:trHeight w:val="6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935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Петропавловска»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 каб. 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обеденный перерыв,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53-29-12 petroozsp@sko.kz</w:t>
            </w:r>
          </w:p>
        </w:tc>
      </w:tr>
    </w:tbl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343"/>
        <w:gridCol w:w="4051"/>
        <w:gridCol w:w="2719"/>
        <w:gridCol w:w="239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2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субботу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72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19-00 часов без перерыва за исключением выходных и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Филиал РГП «Центр обслуживания населения» по СКО - Филиал Республиканского государственного предприятия «Центр обслуживания населения» по Северо-Казахстанской области 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рабочий орган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793"/>
        <w:gridCol w:w="1714"/>
        <w:gridCol w:w="1723"/>
        <w:gridCol w:w="1668"/>
        <w:gridCol w:w="1642"/>
        <w:gridCol w:w="15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58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регистрация, выдача талона потребителю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макета личного дела потребителя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дел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комиссии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рабочего органа специальной комиссии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специальной комиссии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регистрации или отказе</w:t>
            </w:r>
          </w:p>
        </w:tc>
      </w:tr>
      <w:tr>
        <w:trPr>
          <w:trHeight w:val="21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19 календарных дней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2633"/>
        <w:gridCol w:w="2453"/>
        <w:gridCol w:w="2746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журнале, направление уведомления или мотивированного ответа об отказе в Центр или выдача потребителю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 подписание руководителю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специалисту рабочего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21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864"/>
        <w:gridCol w:w="2150"/>
        <w:gridCol w:w="1616"/>
        <w:gridCol w:w="1616"/>
        <w:gridCol w:w="1981"/>
        <w:gridCol w:w="1799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формирует макет личного дела потребителя и передает на рассмотрение специальной комиссии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Действие№9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в Центр либо выдает потребителю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№8 Подписывает уведомление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2542"/>
        <w:gridCol w:w="2252"/>
        <w:gridCol w:w="2503"/>
        <w:gridCol w:w="3755"/>
      </w:tblGrid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ознакомление с поступившими документами, формирует макет личного дела потребителя.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в регистрации и учете граждан Республики Казахстан, пострадавших вследствие ядерных испытаний на Семипалатинском испытательном ядерном полигоне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ответ об отказе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мотивированный ответ об отказе в Центр или выдает потребителю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Подписывает мотивированный ответ об отказе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842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документов на инвалидов для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 1. Основные понятия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протезно-ортопедической помощи»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Центр) на альтернативной основе, перечень которых указан в приложениях 1,2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 и Правил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и необходимых документах располагается на стендах уполномоченного органа и Центра, адреса и график работы, которых указаны в приложениях 1 и 2 к настоящему Регламенту и на интернет-ресурсе уполномоченного органа petroozsp@sko.kz.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отказ,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отказ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уполномоченного органа регистрирует в книге и выдает потребителю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отказ,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отказ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уполномоченного органа регистрирует в книге уведомление либо мотивированный отказ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специалиста канцелярии уполномоченного органа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заведующая сектором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4 к настоящему Регламенту.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2992"/>
        <w:gridCol w:w="3774"/>
        <w:gridCol w:w="2411"/>
      </w:tblGrid>
      <w:tr>
        <w:trPr>
          <w:trHeight w:val="6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 каб. 12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53-29-12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petroozsp@sko.kz.</w:t>
            </w:r>
          </w:p>
        </w:tc>
      </w:tr>
    </w:tbl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848"/>
        <w:gridCol w:w="3181"/>
        <w:gridCol w:w="2556"/>
        <w:gridCol w:w="257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2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субботу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72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субботу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часов без перерыва за исключением выходных и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 РГП «Центр обслуживания населения» по СКО – Филиал Республиканского государственного предприятия «Центр обслуживания населения» по Северо-Казахстанской области 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1843"/>
        <w:gridCol w:w="1825"/>
        <w:gridCol w:w="1904"/>
        <w:gridCol w:w="2183"/>
        <w:gridCol w:w="2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сектором для дальнейшей организации работы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2"/>
        <w:gridCol w:w="1752"/>
        <w:gridCol w:w="1753"/>
        <w:gridCol w:w="1885"/>
        <w:gridCol w:w="2299"/>
        <w:gridCol w:w="22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отказ, затем передает заведующему сектором для контрольной проверки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отказ на подписание руководителю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 и направляет в канцелярию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книге, направляет уведомление или мотивированный отказ в Центр или выдает потребителю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9 рабочих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64"/>
        <w:gridCol w:w="1764"/>
        <w:gridCol w:w="1895"/>
        <w:gridCol w:w="2262"/>
        <w:gridCol w:w="2262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уведомление, передает заведующему сектором для контрольной проверки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книге, направляет в Центр или выдает потребителю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в канцелярию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64"/>
        <w:gridCol w:w="1895"/>
        <w:gridCol w:w="1764"/>
        <w:gridCol w:w="2262"/>
        <w:gridCol w:w="2262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отказ,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отказ потребителю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в книге, направляет в Центр или выдает потребителю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 и направляет в канцелярию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мотивированный отказ на подписание руководителю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и обязательными гигиеническими средствами»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сурдо-тифлотехническими и обязательными гигиеническими средствами» (далее - Регламент) используется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(заявитель) - физические лица: граждане Республики Казахстан, иностранцы и лица без гражданства, постоянно проживающие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Центр) на альтернативной основе, перечень которых указан в приложениях 1,2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 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39-III «О социальной защите инвалидов в Республике Казахстан», «Правил обеспечения инвалидов сурдо-тифлотехнические средствами и обязательные гигиенические средствами»,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(далее уведомление)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</w:p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 Полная информация о порядке оказания государственной услуги и необходимых документах располагается на стендах уполномоченного органа и Центра, адреса и график работы, которых указаны в приложениях 1 и 2 к настоящему Регламенту и на интернет-ресурсе уполномоченного органа petroozsp@sko.kz.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отказ,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оформляет мотивированный отказ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книге и выдает потребителю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отказ,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документы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уполномоченного органа регистрирует в книге уведомление либо мотивированный отказ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Центре осуществляется посредством «окон», на которых указывается фамилия, имя, отчество и должность инспектора Центра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4 к настоящему Регламенту.</w:t>
      </w:r>
    </w:p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2992"/>
        <w:gridCol w:w="3774"/>
        <w:gridCol w:w="2411"/>
      </w:tblGrid>
      <w:tr>
        <w:trPr>
          <w:trHeight w:val="6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 каб. 12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 53-29-12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petroozsp@sko.kz.</w:t>
            </w:r>
          </w:p>
        </w:tc>
      </w:tr>
    </w:tbl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33"/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848"/>
        <w:gridCol w:w="3181"/>
        <w:gridCol w:w="2556"/>
        <w:gridCol w:w="257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2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72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19-00 часов без перерыва за исключением выходных и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Филиал РГП «Центр обслуживания населения» по СКО – Филиал Республиканского государственного предприятия «Центр обслуживания населения» по Северо-Казахстанской области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35"/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 (процедур) 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1711"/>
        <w:gridCol w:w="1957"/>
        <w:gridCol w:w="1904"/>
        <w:gridCol w:w="2183"/>
        <w:gridCol w:w="2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 и передача документов инспектору накопительного отдела Центра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сектором для дальнейшей организации работы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1632"/>
        <w:gridCol w:w="2001"/>
        <w:gridCol w:w="1883"/>
        <w:gridCol w:w="2179"/>
        <w:gridCol w:w="22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отказ, затем передает заведующему сектором для контрольной проверки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отказ на подписание руководителю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 и направляет в канцелярию уполномоченного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книге, направляет уведомление или мотивированный отказ в Центр или выдает потребителю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9 рабочих дней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1645"/>
        <w:gridCol w:w="2011"/>
        <w:gridCol w:w="1893"/>
        <w:gridCol w:w="2142"/>
        <w:gridCol w:w="2260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оформляет уведомление,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книге, направляет результат оказания государственной услуги в Центр или выдает потребителю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в канцелярию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1645"/>
        <w:gridCol w:w="2011"/>
        <w:gridCol w:w="1893"/>
        <w:gridCol w:w="2142"/>
        <w:gridCol w:w="2260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отказ,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отказ потребителю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в книге, направляет результат оказания государственной услуги в Центр или выдает потребителю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 и направляет в канцелярию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мотивированный отказ на подписание руководителю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37"/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</w:t>
      </w:r>
      <w:r>
        <w:drawing>
          <wp:inline distT="0" distB="0" distL="0" distR="0">
            <wp:extent cx="88011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End w:id="39"/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(заявитель) –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 или дети-инвалиды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инвалиды первой, второй группы и престарелые.</w:t>
      </w:r>
    </w:p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394-п «Об утверждении стандартов оказания специальных социальных услуг в области социальной защиты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и необходимых документах располагается на стендах уполномоченного органа и Центра, адреса и график работы, которых указаны в приложениях 1 и 2 к настоящему Регламенту и на интернет-ресурсе уполномоченного органа petroozsp@sko.kz.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отказ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уполномоченного органа регистрирует в книге и выдает потребителю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или мотивированный отказ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уполномоченного органа регистрирует в книге и направляет уведомление или мотивированный отказ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специалиста канцелярии уполномоченного органа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подлежат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4 к настоящему Регламенту.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2980"/>
        <w:gridCol w:w="3764"/>
        <w:gridCol w:w="2148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 каб. 12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 53-29-12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petroozsp@sko.kz.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848"/>
        <w:gridCol w:w="3181"/>
        <w:gridCol w:w="2556"/>
        <w:gridCol w:w="257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2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 улица Конституции Казахстана 72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19-00 часов без перерыва за исключением выходных и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«Центр обслуживания населения» по СКО – Филиал Республиканского государственного предприятия «Центр обслуживания населения»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1781"/>
        <w:gridCol w:w="2398"/>
        <w:gridCol w:w="2440"/>
        <w:gridCol w:w="2974"/>
        <w:gridCol w:w="17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результата оказания государственной услуги руководителю </w:t>
            </w:r>
          </w:p>
        </w:tc>
      </w:tr>
      <w:tr>
        <w:trPr>
          <w:trHeight w:val="21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16 рабочих дней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1649"/>
        <w:gridCol w:w="2067"/>
        <w:gridCol w:w="1814"/>
        <w:gridCol w:w="2214"/>
        <w:gridCol w:w="2214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отказ и направляет в канцелярию уполномоченного органа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и направляет уведомление или мотивированный отказ в Центр или выдает потребителю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отказ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776"/>
        <w:gridCol w:w="2276"/>
        <w:gridCol w:w="2026"/>
        <w:gridCol w:w="3028"/>
      </w:tblGrid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Осуществляет рассмотрение представленных документов, проверяет полноту документов и направляет уведомление руководителю 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выдает потребителю уведомление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и направляет уведомление в Центр или выдает потребителю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в канцелярию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776"/>
        <w:gridCol w:w="2276"/>
        <w:gridCol w:w="2026"/>
        <w:gridCol w:w="3028"/>
      </w:tblGrid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Осуществляет рассмотрение представленных документов, проверяет полноту документов и направляет мотивированный отказ руководителю 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мотивированный отказ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и направляет мотивированный отказ в Центр или выдает потребителю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отказ и направляет в канцелярию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994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</w:t>
      </w:r>
    </w:p>
    <w:bookmarkEnd w:id="52"/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- проживающие инвалиды первой, второй группы и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нарушениями опорно-двигательного аппарата,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психоневрологическими заболеваниями в возрасте старше 18 лет, проживающие в семьях.</w:t>
      </w:r>
    </w:p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Центр) на альтернативной основе, перечень, которых указан в приложениях 1,2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</w:p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и необходимых документах располагается на стендах уполномоченного органа и Центра, адреса и график работы, которых указаны в приложениях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необходимых документов, указанных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заявителя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осуществляет проверку полноты документов и направляет уведомление или мотивированный отказ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уполномоченного органа регистрирует в книге и выдает потребителю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или мотивированный отказ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уполномоченного органа регистрирует в книге и направляет уведомление или мотивированный отказ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специалиста канцелярии уполномоченного органа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2992"/>
        <w:gridCol w:w="3774"/>
        <w:gridCol w:w="2411"/>
      </w:tblGrid>
      <w:tr>
        <w:trPr>
          <w:trHeight w:val="6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эл. адрес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35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 53-29-12 petroozsp@sko.kz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890"/>
        <w:gridCol w:w="3203"/>
        <w:gridCol w:w="2598"/>
        <w:gridCol w:w="2391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исключением выходных и праздничных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до20-00 часов без перерыва</w:t>
            </w:r>
          </w:p>
        </w:tc>
      </w:tr>
      <w:tr>
        <w:trPr>
          <w:trHeight w:val="3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исключением выходных и праздничных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часов без перерыва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РГП «Центр обслуживания населения» по СКО – Филиал Республиканского государственного предприятия «Центр обслуживания населения» 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Start w:name="z9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6"/>
        <w:gridCol w:w="2614"/>
        <w:gridCol w:w="2775"/>
        <w:gridCol w:w="29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2594"/>
        <w:gridCol w:w="2453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433"/>
        <w:gridCol w:w="4133"/>
        <w:gridCol w:w="24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корреспонден-цией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320"/>
        <w:gridCol w:w="3289"/>
        <w:gridCol w:w="2966"/>
        <w:gridCol w:w="2159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документов в уполномоченный орган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уведомления в книге оформления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помощи. Передача уведомления в Центр 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320"/>
        <w:gridCol w:w="3289"/>
        <w:gridCol w:w="2966"/>
        <w:gridCol w:w="2159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документов в уполномоченный орган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мотивированного отказа, передача мотивированного отказа в Центр 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9756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1087</w:t>
      </w:r>
    </w:p>
    <w:bookmarkStart w:name="z9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и постановка на учет безработных граждан»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</w:p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и необходимых документов располагается на стендах уполномоченного органа, адреса и график работы, которого указан в приложении 1 к настоящему Регламенту и на интернет-ресурсе уполномоченного органа petroozsp@sko.kz.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13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 отсутствия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производит прием требуемых документов и проводит регистрацию,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мотивированный ответ об отказе в предоставлении услуги и передает специалисту канцелярии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специалиста канцелярии уполномоченного органа по адресу, указанному в приложении 1 к настоящему Регламенту. Специалист канцелярии вносит соответствующую запись в журнал регистрации и учета письменных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Формы, шаблоны, необходимых для оказания государственной услуги документов указаны в приложении 4 к настоящему Регламенту.</w:t>
      </w:r>
    </w:p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Start w:name="z9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2458"/>
        <w:gridCol w:w="3592"/>
        <w:gridCol w:w="3125"/>
      </w:tblGrid>
      <w:tr>
        <w:trPr>
          <w:trHeight w:val="6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Петропавловска»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город Петропавловск, улица Казахстанская правда, 35, кабинет № 15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13.00 до 14.00 обеденный перерыв, выходные дни - суббота и воскресенье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8(7152)53-29-12 Petroozsp @ sko. kz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 действий (процедур) Таблица 1. Описание действий СФЕ.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829"/>
        <w:gridCol w:w="2296"/>
        <w:gridCol w:w="1983"/>
        <w:gridCol w:w="1942"/>
        <w:gridCol w:w="1972"/>
        <w:gridCol w:w="23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28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 регистрации и учета обращений граждан и направляет необходимые документа для рассмотрения руководителю уполномоченного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направляет ответственному исполнителю для рассмотрения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производит прием требуемых документов и проводит регистрацию путем занесения сведений в карточку персонального учета (компьютерная база данных) либо готовит мотивированный ответ об отказе и направляет руководителю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подписывает мотивированный ответ об отказе в предоставлении услуги и передает специалисту канцелярии для выдачи потребителю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 в предоставлении услуги.</w:t>
            </w:r>
          </w:p>
        </w:tc>
      </w:tr>
      <w:tr>
        <w:trPr>
          <w:trHeight w:val="3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персонального учета (компьютерная база данных)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постановка на учет безработного,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календарных дней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24841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№ дома, №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меня в качестве безработного в Государственном учреждении «Отдел занятости и социальных программ города Петропавловска».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списком документов, необходимых для регистрации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шаблон талона с указанием даты принятия и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Талон о принятии заявления о постановке на учет в качестве безработного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«____»_______________200__год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Вам необходимо обратиться в кабинет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«____»_______________200__год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отказе в оказании государственной услуги. Уведомление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занятости и социальных программ города Петропавловска» уведомляет Вас в том, что Вы не можете быть зарегистрированы в качестве безработного (-ой)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отсутствием документов, необходимых для регистрации в качестве безработного (-ой);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отнесением к категории занятых в соответствии со статьей 2 Закона Республики Казахстан «О занятости населения» от 23 января 2001 года № 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(дата)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