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d446" w14:textId="3fbd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2012 года N 10/2. Зарегистрировано Департаментом юстиции Северо-Казахстанской области 22 января 2013 года N 2100.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2013 год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93"/>
        <w:gridCol w:w="2693"/>
        <w:gridCol w:w="3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913"/>
        <w:gridCol w:w="35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933"/>
        <w:gridCol w:w="35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5.Ставки платы за сбросы 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013"/>
        <w:gridCol w:w="3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6185"/>
        <w:gridCol w:w="2212"/>
        <w:gridCol w:w="2899"/>
      </w:tblGrid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6-1. Ставки платы за размещение серы составляют 4,147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настоящей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5,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6,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6, - 0,2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 пунктом 7 настоящего решения, не распространяются на платежи за сверхнормативный объем эмиссий в окружающую среду.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