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e7a" w14:textId="0cd2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июня 2012 года N 167. Зарегистрировано Департаментом юстиции Северо-Казахстанской области 13 июля 2012 года N 1806. Утратило силу - постановлением акимата Северо-Казахстанской области от 24 декабря 2012 года N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24.12.2012 N 369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курирующего данные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2012 года № 167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архивных справок»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ГУ «Управлением архивов и документаций Северо-Казахстанской области», а также государственными архивами Северо-Казахстанской области (адреса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), на альтернативной основе через центры обслуживания населения (далее – Центр) и веб-портал «электронного правительства»: www.e.gov.kz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МИО -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-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(потребитель)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НУЦ -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ЦОН -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о выдаче архивной справки.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о выдаче архивной справки.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МИО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о выдаче архивной справки.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выдается е–справка;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699"/>
        <w:gridCol w:w="2313"/>
        <w:gridCol w:w="2119"/>
        <w:gridCol w:w="1991"/>
        <w:gridCol w:w="20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документов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 данных в ИС МИО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МИО в системе и 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документов на получения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ация 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тупившие»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683"/>
        <w:gridCol w:w="2317"/>
        <w:gridCol w:w="2123"/>
        <w:gridCol w:w="2317"/>
        <w:gridCol w:w="193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19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Поиск данных по архивной справке в имеющихся базах данных на бумажных и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телях. Принятие решения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случаях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721"/>
        <w:gridCol w:w="2334"/>
        <w:gridCol w:w="2120"/>
        <w:gridCol w:w="2249"/>
        <w:gridCol w:w="19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ЭЦП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минуты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2. Описание действий посредством ЦОН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729"/>
        <w:gridCol w:w="2116"/>
        <w:gridCol w:w="1875"/>
        <w:gridCol w:w="1766"/>
        <w:gridCol w:w="1569"/>
        <w:gridCol w:w="13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703"/>
        <w:gridCol w:w="2125"/>
        <w:gridCol w:w="1881"/>
        <w:gridCol w:w="1770"/>
        <w:gridCol w:w="1526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мес.)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709"/>
        <w:gridCol w:w="2101"/>
        <w:gridCol w:w="1927"/>
        <w:gridCol w:w="1709"/>
        <w:gridCol w:w="1557"/>
        <w:gridCol w:w="13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714"/>
        <w:gridCol w:w="2104"/>
        <w:gridCol w:w="1952"/>
        <w:gridCol w:w="1691"/>
        <w:gridCol w:w="1583"/>
        <w:gridCol w:w="13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шие.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687"/>
        <w:gridCol w:w="2079"/>
        <w:gridCol w:w="1948"/>
        <w:gridCol w:w="1710"/>
        <w:gridCol w:w="1579"/>
        <w:gridCol w:w="13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666"/>
        <w:gridCol w:w="2057"/>
        <w:gridCol w:w="1970"/>
        <w:gridCol w:w="1709"/>
        <w:gridCol w:w="1558"/>
        <w:gridCol w:w="14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3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404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Рисунок 1.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7061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8966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0613"/>
      </w:tblGrid>
      <w:tr>
        <w:trPr>
          <w:trHeight w:val="7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выходного документа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анкеты для определения показателейэлектронной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государственных архивов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19"/>
        <w:gridCol w:w="4379"/>
        <w:gridCol w:w="207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Интернациональная, 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49-20-50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область: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государственный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Интернациональная, 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46-78-77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по личному составу города Петропавловска Северо-Казахстанской области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Парковая, 57 б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34-04-34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Саумалколь, ул. Трудовая, 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8(7153) 32-23-42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Талшик, ул. Целинная, 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8(7154) 62-12-35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Смирново, ул. Зеленая, 13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8(7153) 22-10-41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Явленка, ул. Ленина, 12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8(715-33) 2-17-88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Пресновка, ул. Мира, 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8(715-44) 2-13-70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Магжана Жумабаева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Булаево, ул. Береговая, 23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8(715-31) 2-12-02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Бишкуль, ул. Спортивная, 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8(715-38) 2-01-64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Мамлютка, ул. Ленина, 51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8(715-41) 2-18-03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имени Габита Мусрепова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Новоишимское, ул. Абылай хана, 19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8(715-35) 2-27-04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Тайынша, микрорайон Железнодорожный, 27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 2-21-52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Тимирязево, ул. Ш. Уалиханова, 23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8(715-37) 2-18-35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Кишкенеколь, ул. Уалиханова, 85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8(715-42) 2-11-32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Шал акына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Сергеевка, ул. Победы, 32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8(715-34) 2-10-95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