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23e7" w14:textId="4322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по лицензированию некоторых видов деятельности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декабря 2012 года N 4/1098. Зарегистрировано в Департаменте юстиции города Алматы 20 февраля 2013 года за N 967. Утратило силу постановлением акимата города Алматы от 11 мая 2014 года N 2/338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11.05.2014 N 2/338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9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статьями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Алматы от 12.09.2013 N 3/784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медицинскую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для занятия деятельностью в области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обеспечить размещение настоящего постановления на официальном сайте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 А.Есимов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Вносит: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города Алматы            Р.Маймаков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                             А.Жумагалиев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    Е.Шорманов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услуг                 М.Суюндуков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Заведующая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отделом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    А.Касымова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4/1098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медицинскую деятельность»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«Е-лицензирование» (далее – ИС ГБД «Е-лицензирование»)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шлюз «электронного правительства» (далее – ПШЭП)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(далее –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(далее – БИН)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получатели государственной услуги – юридические и физические лица, обращающиеся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- перечень структурных подразделений услугодателя,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Управление здравоохранения города Алматы (далее УЗ) – государственный орган, входящий в структуру акимата города Алматы, который осуществляет выдачу заключений на соответствие заявителей и (или) лицензиатов квалификационным требованиям.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Управлением экономики и бюджетного планирования города Алматы (далее – услугодатель) на альтернативной основе через Центры обслуживания населения (далее - Центр), а также через веб-портал «электронного правительства» www.egov.kz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11 января 2007 года № 214 «О лицензировании», стандарта государственной услуги «Выдача лицензии, переоформление, выдача дубликатов лицензии на медицинскую деятельность»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сфере медицинской деятельности» от 10 сентября 2012 года № 1173, а также на основании Типового регламента электронной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регламента электронной государственной услуги» от 26 октября 2010 года № 1116.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Услугодатель оказывает государственную услугу по подвидам медицинской деятельности,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графе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получатель государственной услуги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и оригинал свидетельства о постановке заявителя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и документы в соответствии с квалификационными требованиями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ЭЦП, сведения о документах, которые являются государственными электронными информационными ресурсами - свидетельство о государственной регистрации в качестве юридического лица и документа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услугодателя сверяет подлинность оригиналов с копиями документов и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оригиналов документов для сверки получателем государственной услуги, предоставляются нотариально заверенные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лицензия, получатель государственной услуги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лицензии (при наличии на портале www.elicense.kz) либо копию лицензии и оригинала для сверки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 к подвиду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ЭЦП, сведения о документах, которые являются государственными электронными информационными ресурсами - свидетельство о государственной регистрации в качестве юридического лица и документа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лицензии и (или) приложения к лицензии, получатель государственной услуги вправе получить дубликат лицензии и (или) приложения к лицензии,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лицензионного сбора за выдачу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получатель государственной услуги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(в течение тридцати календарных дней после изменения наименования вида и (или) подвида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лицензионного сбора за право занятия отдельными видами деятельности при переоформлении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лицензии и приложения к лицензии (при наличии на портале www.elicense.kz) либо копии лицензии и приложения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ЭЦП, сведения о документах, которые являются государственными электронными информационными ресурсами - свидетельство о государственной регистрации в качестве юридического лица и документа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подлежат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при получении переоформленной лицензии возвращает услугодателю ранее выданную лицензию и приложение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и оригинал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государственной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и документы в соответствии с квалификационными требованиями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- свидетельство о государственной регистрации в качестве юридического лица, документа удостоверяющего личность,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Центра сверяет подлинность оригиналов с копиями документов и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оригиналов документов для сверки получателем государственной услуги, предоставляются нотариально заверенные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лицензия, получатель государственной услуги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лицензии (при наличии на портале www.elicense.kz) либо копию лицензии (нотариально засвидетельствованную, в случае непредставления оригинала для сверки)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 к подвиду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- свидетельство о государственной регистрации в качестве юридического лица, документа удостоверяющего личность,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удостоверенные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лицензии и (или) приложения к лицензии получатель государственной услуги вправе получить дубликат лицензии и (или) приложения к лицензии,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лицензионного сбора за выдачу дубликата (нотариально засвидетельствованный,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получатель государственной услуги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(в течение тридцати календарных дней после изменения наименования вида и (или) подвида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лицензионного сбора за право занятия отдельными видами деятельности при переоформлении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лицензии и приложения к лицензии (при наличии на портале www.elicense.kz) либо копии лицензии и приложения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подлежат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при получении переоформленной лицензии возвращает в Центр ранее выданную лицензию и приложение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в качестве индивидуального предпринимателя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-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ЭЦП, сведения о документах, которые являются государственными электронными информационными ресурсами - свидетельстве о государственной регистрации в качестве юридического лица и документа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лицензия, получатель государственной услуги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лицензии (при наличии на портале www.elicense.kz) либо лицензию в виде сканированной копии, прикрепляемую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 к подвиду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виде сканированных копий, прикрепляемых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 получатель государственной услуги вправе получить дубликат лицензии и (или) приложения к лицензии,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переоформлении лицензии и (или) приложения к лицензии, получатель государственной услуги подает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 переоформлении получателем государственной услуги подается в течение тридцати календарных дней с предоставлением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оплате в бюджет лицензионного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лицензии и приложения к лицензии (при наличии на портале www.elicense.kz) либо лицензия и приложение к лицензии в виде сканированных копий, прикрепляемых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переоформляет лицензию и (или) приложение к лицензии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изменении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с предоставлением документа (квитанция), подтверждающего уплату в бюджет лицензионного сбора за право занятия медицинской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уплачивается по ставкам,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до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платежный шлюз «электронного правительства»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лицензий на медицинскую деятельность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на медицинскую деятельность - 10 рабочих дней, получения дубликата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максимальное допустимое время обслуживания получателя государственной услуги, оказываемой на месте в день обращения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документов - не более двадцати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в течение двух рабочих дней с момента получения документов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сотрудник услугодателя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рабочих дней со дня приема документов услугодатель не имеет права отказать в предоставлении государственной услуги по причине неполноты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лицензий на медицинскую деятельность - 15 рабочих дней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на медицинскую деятельность - 10 рабочих дней, получения дубликата - 2 рабочих дня,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максимальное допустимое время обслуживания получателя государственной услуги, оказываемой на месте в день обращения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документов - не более двадцати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 предоставляет результат оказания государственной услуги в Центры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лицензий на медицинскую деятельность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на медицинскую деятельность - 10 рабочих дней, получения дубликата - 2 рабочих дня.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получателя государственной услуги регистрационного свидетельства ЭЦП, процесс ввода получателем государственной услуги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авторизации,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государственной услуги, вывод на экранные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получателя государственной услуги)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направление услугодателем запроса в УЗ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получателем государственной услуги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направление услугодателем запроса в УЗ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получателем государственной услуги результата услуги (электронная лицензия) сформированной ИС ГБД «Е-лицензирование».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оператора Центра через ИС ЦОН (диаграмма № 3 функционального взаимодействия при оказании электронной государственной услуги)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получателя государственной услуги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заполнения запроса и ответа на услугу приведены на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 либо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Необходимую информацию и консультацию по оказанию электронной государственной услуги можно получить по телефону саll–центра: (1414), а также по телефонам услугодателя: 8 (727) 271 65 88 и 8 (727) 272 02 60.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Разъяснение порядка обжалования действий (бездействия) сотрудников услугодателя, а также оказание содействия в подготовке жалобы осуществляются по адресу: г.Алматы, Площадь Республики, д.4, кабинет 423 - приемная руководителя услугодателя, телефон 8 (727) 271 65 54, либо по телефону доверия 8 (727) 271 66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call-центра (1414)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государственной услуги, некорректного обслуживания получателей государственной услуги,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Центром государственной услуги, жалоба подается в РГП «Центр»,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РГП Центра,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для физического лица - фамилия, имя, отчество, почтовый адрес, юридического лица - его наименование, почтовый адрес, исходящий номер и дата.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жалобе прикладываются расписка о приеме соответствующих документов и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по адресу: г.Алматы, Площадь Республики, д.4, кабинет 322 или в канцелярии РГП «Центр»,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телефону приемной руководителя услугодателя либо по телефону доверия и РГП «Центр»,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«Центр».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расписка, в которой указывается номер, дата, фамилия лица, принявшего жалобу, с указанием контактных данных.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медицинскую деятельность»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10414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9575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ИС ЦОН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1407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деятельность»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512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512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9499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4996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действия СФЕ через Центры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9525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5123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деятельность»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деятельность»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«___»___________20__года № __________________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лицензируемого вида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Законом Республики Казахстан «О лицензировании»)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лицензии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«О лицензировании»)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условия действия лицензии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 Закона Республики Казахстан «О лицензировании»)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_____________________подпись (для лицензий на бумажных носителях)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 (для лицензий на бумажных носителях)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выдачи _____________________________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________________20__года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Подвид(ы) лицензируемого вида деятельности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подвида лицензируемого вида деятельности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Законом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Производственная база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юридического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полностью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физического лица)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выдавшего приложение к лицензии)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_______________подпись (для приложений на бумажных носителях)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4/1098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осуществление вида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
лома и отходов цветных и черных металлов»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«Е-лицензирование» (далее – ИС ГБД «Е-лицензирование»)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шлюз «электронного правительства» (далее – ПШЭП)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(далее –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(далее – БИН)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получатели государственной услуги – юридические лица, обращающиеся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- перечень структурных подразделений услугодателя,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государственными органами;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Управлением экономики и бюджетного планирования города Алматы (далее – услугодатель), а также через веб-портал «электронного правительства» www.egov.kz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января 2007 года № 214 «О лицензировании», стандарта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Казахстан» от 31 августа 2012 года № 1130, а также на основании Типового регламента электронной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регламента электронной государственной услуги» от 26 октября 2010 года № 1116.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получатель либо его представитель (по доверенности) представляют следующие документы услугодателю либо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установленной форме для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постановке получателя государственной услуги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подтверждающего уплату в бюджет лицензионного сбора за право занятия видом деятельности (нотариально засвидетельствованный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и документы в соответствии с квалификационными требованиями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получатель имеет право на получение дубликата лицензии. Для получения дубликата лицензии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(нотариально засвидетельствованная,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подлежит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деятельности получатель имеет право подать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 необходимы следующие документы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выдачу дубликата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лицензии (при наличии на портале www.elicense.kz) либо копия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услугодателя сверяет подлинность оригиналов с копиями документов и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заявителя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лицензии (при наличии на портале www.elicense.kz) либо лицензия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свидетельства о государственной регистрации заявителя в качестве юридического лица,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 в размере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платежный шлюз «электронного правительства»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в уполномоченных органах или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- не позднее пятнадцати рабочих дней со дня подачи получателем необходимых документов, определенных в первом абзаце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- в течение десяти рабочих дней со дня подачи получателем необходимых документов, определенных в шестнадцатом абзаце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- в течение двух рабочих дней со дня подачи получателем необходимых документов, определенных в восьмом абзаце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в день обращения - не более 20 минут.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получателя государственной услуги регистрационного свидетельства ЭЦП, процесс ввода получателем государственной услуги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авторизации,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государственной услуги, вывод на экранные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получателя государственной услуги)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получателем государственной услуги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получателя государственной услуги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получателем государственной услуги результата услуги (электронная лицензия) сформированной ИС ГБД «Е-лицензирование».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Формы заполнения запроса и ответа на услугу приведены на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саll–центра: (1414), а также по телефонам услугодателя: 8 (727) 271 65 88 и 8 (727) 272 02 60.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(бездействия) сотрудников услугодателя, а также оказание содействия в подготовке жалобы осуществляются по адресу: г.Алматы, Площадь Республики, д.4, кабинет 423 - приемная руководителя услугодателя, телефон 8 (727) 271 65 54, либо по телефону доверия 8 (727) 271 66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государственной услуги, некорректного обслуживания получателей государственной услуги,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для физического лица - фамилия, имя, отчество, почтовый адрес, юридического лица - его наименование, почтовый адрес, исходящий номер и дата.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жалобе прикладываются расписка о приеме соответствующих документов и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по адресу: г.Алматы, Площадь Республики, д.4, кабинет 322.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телефону приемной руководителя услугодателя либо по телефону доверия.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расписка, в которой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электронного обращения через портал получателя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металлов»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10414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9575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металлов»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Таблица 1. Описание действий СФЕ через ПЭП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9512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512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9499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4996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металлов»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металлов»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«___»___________20__года № __________________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лицензируемого вида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Законом Республики Казахстан «О лицензировании»)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лицензии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«О лицензировании»)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условия действия лицензии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 Закона Республики Казахстан «О лицензировании»)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_____________________подпись (для лицензий на бумажных носителях)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 (для лицензий на бумажных носителях)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выдачи _____________________________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________________20__года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Подвид(ы) лицензируемого вида деятельности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подвида лицензируемого вида деятельности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Законом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Производственная база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юридического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полностью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физического лица)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выдавшего приложение к лицензии)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_______________подпись (для приложений на бумажных носителях)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4/1098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для занятия деятельностью</w:t>
      </w:r>
      <w:r>
        <w:br/>
      </w:r>
      <w:r>
        <w:rPr>
          <w:rFonts w:ascii="Times New Roman"/>
          <w:b/>
          <w:i w:val="false"/>
          <w:color w:val="000000"/>
        </w:rPr>
        <w:t>
в области ветеринарии»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«Е-лицензирование» (далее – ИС ГБД «Е-лицензирование»)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шлюз «электронного правительства» (далее – ПШЭП)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(далее –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(далее – БИН)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получатели государственной услуги – юридические и физические лица, обращающиеся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- перечень структурных подразделений услугодателя,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Управление предпринимательства и промышленности города Алматы (далее УПП) – государственный орган, входящий в структуру акимата города Алматы, который осуществляет выдачу заключений на соответствие заявителей и (или) лицензиатов квалификационным требованиям.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Управлением экономики и бюджетного планирования города Алматы (далее – услугодатель), а также через веб-портал «электронного правительства» www.egov.kz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№ 214 «О лицензировании», стандарта государственной услуги «Выдача лицензии, переоформление, выдача дубликатов лицензии для занятия деятельностью в области ветеринарии»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от 31 августа 2012 года № 1108, а также на основании Типового регламента электронной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регламента электронной государственной услуги» от 26 октября 2010 года № 1116.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Услугодатель оказывает государственную услугу по подвиду деятельности в области ветеринарии,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получателя государственной услуги в качестве юридического лица (нотариально засвидетельствованные в случае непредставления оригиналов для сверки)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государственной регистрации получателя государственной услуги в качестве индивидуального предпринимателя (нотариально засвидетельствованную в случае непредставления оригинала для сверки)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постановке получателя государственной услуги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приложения к лицензии в рамках вида деятельности, на который имеется лицензия: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лицензии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в соответствии с квалификационными требованиями к подвиду деятельности,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утере или порче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сканированные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документа, удостоверяющего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свидетельства о государственной регистрации получателя государственной услуги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свидетельства о государственной регистрации получателя государственной услуги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оплате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приложения к лицензии в рамках вида деятельности, на который имеется лицензия: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в соответствии с квалификационными требованиями к подвиду деятельности,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сканированные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лицензии (при наличии на портале www.elicense.kz) либо лицензия в виде сканированной копии прикрепляется к электронному запросу (при наличии лицензии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лицензии и (или) приложения к лицензии (при наличии на портале www.elicense.kz) либо лицензия и (или) приложение к лицензии в виде сканированной копии прикрепляются к электронному запросу (при наличии лицензии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(выдачу лицензии, переоформление, выдачу дубликата лицензии) получатель государственной услуги оплачивает в бюджет лицензионный сбор за право занятия отдельными видами деятельности в размере 6 месячных расчетных показателей наличным или безналичным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может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обращения получателя государственной услуги к услугодателю либо на портал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-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- в течение десяти рабочих дней; для выдачи дубликата лицензии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результата государственной услуги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проверки полноты представленных документов для выдачи лицензии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установленные сроки не будут выданы лицензия и (или) приложение к лицензии либо мотивированный отказ в выдаче лицензии и (или) приложения к лицензии, то с даты истечения сроков их выдачи, лицензия и (или) приложение к лицензии считаются выданными.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получателя государственной услуги регистрационного свидетельства ЭЦП, процесс ввода получателем государственной услуги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авторизации,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государственной услуги, вывод на экранные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получателя государственной услуги)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направление услугодателем запроса в УПП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получателем государственной услуги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направление услугодателем запроса в УПП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получателем государственной услуги результата услуги (электронная лицензия) сформированной ИС ГБД «Е-лицензирование».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Формы заполнения запроса и ответа на услугу приведены на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электронной государственной услуги можно получить по телефону саll–центра: (1414), а также по телефонам услугодателя: 8 (727) 271 65 88 и 8 (727) 272 02 60.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110"/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Разъяснение порядка обжалования действий (бездействия) сотрудников услугодателя, а также оказание содействия в подготовке жалобы осуществляются по адресу: г.Алматы, Площадь Республики, д.4, кабинет 423 - приемная руководителя услугодателя, телефон 8 (727) 271 65 54, либо по телефону доверия 8 (727) 271 66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государственной услуги, некорректного обслуживания получателей государственной услуги,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для физического лица - фамилия, имя, отчество, почтовый адрес, юридического лица - его наименование, почтовый адрес, исходящий номер и дата.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жалобе прикладываются расписка о приеме соответствующих документов и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по адресу: г.Алматы, Площадь Республики, д.4, кабинет 322.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телефону приемной руководителя услугодателя либо по телефону доверия.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расписка, в которой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информация о ходе рассмотрения жалобы (отметка о доставке, регистрации, исполнении, результате рассмотрения) доступна в «личном кабинете» получателя государственной услуги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в области ветеринарии»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10414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9575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956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в области ветеринарии»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9512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512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9499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4996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в области ветеринарии»</w:t>
      </w:r>
    </w:p>
    <w:bookmarkEnd w:id="120"/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в области ветеринарии»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«___»___________20__года № __________________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лицензируемого вида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Законом Республики Казахстан «О лицензировании»)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лицензии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«О лицензировании»)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условия действия лицензии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 Закона Республики Казахстан «О лицензировании»)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_____________________подпись (для лицензий на бумажных носителях)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 (для лицензий на бумажных носителях)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выдачи _____________________________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8"/>
    <w:bookmarkStart w:name="z14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________________20__года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Подвид(ы) лицензируемого вида деятельности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подвида лицензируемого вида деятельности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Законом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Производственная база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юридического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полностью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физического лица)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выдавшего приложение к лицензии)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_______________подпись (для приложений на бумажных носителях)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4/1098</w:t>
      </w:r>
    </w:p>
    <w:bookmarkEnd w:id="148"/>
    <w:bookmarkStart w:name="z1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
пестицидов (ядохимикатов)»</w:t>
      </w:r>
    </w:p>
    <w:bookmarkEnd w:id="149"/>
    <w:bookmarkStart w:name="z1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«Е-лицензирование» (далее – ИС ГБД «Е-лицензирование»)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шлюз «электронного правительства» (далее – ПШЭП) -автоматизированная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(далее –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(далее – БИН)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получатели государственной услуги – юридические и физические лица, обращающиеся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- перечень структурных подразделений услугодателя,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Управление предпринимательства и промышленности города Алматы (далее УПП) – государственный орган, входящий в структуру акимата города Алматы, который осуществляет выдачу заключений на соответствие заявителей и (или) лицензиатов квалификационным требованиям.</w:t>
      </w:r>
    </w:p>
    <w:bookmarkEnd w:id="151"/>
    <w:bookmarkStart w:name="z15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Управлением экономики и бюджетного планирования города Алматы (далее – услугодатель), а также через веб-портал «электронного правительства» www.egov.kz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11 января 2007 года № 214 «О лицензировании», стандарта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от 31 августа 2012 года № 1108, а также на основании Типового регламента электронной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регламента электронной государственной услуги» от 26 октября 2010 года № 1116.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государственной услуги в качестве юридического лица (нотариально засвидетельствованные в случае непредставления оригиналов для сверки)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государственной регистрации получателя государственной услуги в качестве индивидуального предпринимателя (нотариально засвидетельствованную в случае непредставления оригинала для сверки)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постановке получателя государственной услуги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утере или порче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- сканированные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документа, удостоверяющего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свидетельства о государственной регистрации получателя государственной услуги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свидетельства о государственной регистрации получателя государственной услуги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оплате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лицензии (при наличии на портале www.elicense.kz) либо лицензия в виде сканированной копии прикрепляется к электронному запросу (при наличии лицензии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(выдачу лицензии, переоформление, выдачу дубликата лицензии) получатель государственной услуги оплачивает в бюджет лицензионный сбор за право занятия отдельными видами деятельности в размере 10 месячных расчетных показателей наличным или безналичным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может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обращения получателя государственной услуги к услугодателю либо на портал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-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результата государственной услуги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проверки полноты представленных документов для выдачи лицензии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установленные сроки не будут выданы лицензия либо мотивированный отказ в выдаче лицензии, то с даты истечения сроков их выдачи, лицензия считается выданной.</w:t>
      </w:r>
    </w:p>
    <w:bookmarkEnd w:id="153"/>
    <w:bookmarkStart w:name="z15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получателя государственной услуги регистрационного свидетельства ЭЦП, процесс ввода получателем государственной услуги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авторизации,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государственной услуги, вывод на экранные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получателя государственной услуги)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направление услугодателем запроса в УПП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получателем государственной услуги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направление услугодателем запроса в УПП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получателем государственной услуги результата услуги (электронная лицензия) сформированной ИС ГБД «Е-лицензирование».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саll–центра: (1414), а также по телефонам услугодателя: 8 (727) 271 65 88 и 8 (727) 272 02 60.</w:t>
      </w:r>
    </w:p>
    <w:bookmarkEnd w:id="155"/>
    <w:bookmarkStart w:name="z16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157"/>
    <w:bookmarkStart w:name="z16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(бездействия) сотрудников услугодателя, а также оказание содействия в подготовке жалобы осуществляются по адресу: г.Алматы, Площадь Республики, д.4, кабинет 423 - приемная руководителя услугодателя, телефон 8 (727) 271 65 54, либо по телефону доверия 8 (727) 271 66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государственной услуги, некорректного обслуживания получателей государственной услуги,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для физического лица - фамилия, имя, отчество, почтовый адрес, юридического лица - его наименование, почтовый адрес, исходящий номер и дата.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жалобе прикладываются расписка о приеме соответствующих документов и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по адресу: г.Алматы, Площадь Республики, д.4, кабинет 322.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телефону приемной руководителя услугодателя либо по телефону доверия.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расписка, в которой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информация о ходе рассмотрения жалобы (отметка о доставке, регистрации, исполнении, результате рассмотрения) доступна в «личном кабинете» получателя государственной услуги.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10414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9575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956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</w:p>
    <w:bookmarkEnd w:id="163"/>
    <w:bookmarkStart w:name="z16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9512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512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9499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4996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</w:p>
    <w:bookmarkEnd w:id="166"/>
    <w:bookmarkStart w:name="z1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1"/>
    <w:bookmarkStart w:name="z17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«___»___________20__года № __________________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лицензируемого вида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Законом Республики Казахстан «О лицензировании»)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лицензии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«О лицензировании»)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условия действия лицензии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 Закона Республики Казахстан «О лицензировании»)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_____________________подпись (для лицензий на бумажных носителях)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 (для лицензий на бумажных носителях)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выдачи _____________________________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4"/>
    <w:bookmarkStart w:name="z19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________________20__года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Подвид(ы) лицензируемого вида деятельности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подвида лицензируемого вида деятельности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Законом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Производственная база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юридического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полностью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физического лица)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выдавшего приложение к лицензии)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_______________подпись (для приложений на бумажных носителях)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4/1098</w:t>
      </w:r>
    </w:p>
    <w:bookmarkEnd w:id="194"/>
    <w:bookmarkStart w:name="z20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реализации пестицидов (ядохимикатов)»</w:t>
      </w:r>
    </w:p>
    <w:bookmarkEnd w:id="195"/>
    <w:bookmarkStart w:name="z20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«Е-лицензирование» (далее – ИС ГБД «Е-лицензирование»)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шлюз «электронного правительства» (далее – ПШЭП) -автоматизированная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(далее –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(далее – БИН)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получатели государственной услуги – юридические и физические лица, обращающиеся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- перечень структурных подразделений услугодателя,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Управление предпринимательства и промышленности города Алматы (далее УПП) – государственный орган, входящий в структуру акимата города Алматы, который осуществляет выдачу заключений на соответствие заявителей и (или) лицензиатов квалификационным требованиям.</w:t>
      </w:r>
    </w:p>
    <w:bookmarkEnd w:id="197"/>
    <w:bookmarkStart w:name="z20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Управлением экономики и бюджетного планирования города Алматы (далее – услугодатель), а также через веб-портал «электронного правительства» www.egov.kz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11 января 2007 года № 214 «О лицензировании», стандарта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от 31 августа 2012 года № 1108, а также на основании Типового регламента электронной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регламента электронной государственной услуги» от 26 октября 2010 года № 1116.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государственной услуги в качестве юридического лица (нотариально засвидетельствованные в случае непредставления оригиналов для сверки)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государственной регистрации получателя государственной услуги в качестве индивидуального предпринимателя (нотариально засвидетельствованную в случае непредставления оригинала для сверки)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постановке получателя государственной услуги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утере или порче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- сканированные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документа, удостоверяющего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свидетельства о государственной регистрации получателя государственной услуги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свидетельства о государственной регистрации получателя государственной услуги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оплате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лицензии (при наличии на портале www.elicense.kz) либо лицензия в виде сканированной копии прикрепляется к электронному запросу (при наличии лицензии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(выдачу лицензии, переоформление, выдачу дубликата лицензии) получатель государственной услуги оплачивает в бюджет лицензионный сбор за право занятия отдельными видами деятельности в размере 10 месячных расчетных показателей наличным или безналичным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может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обращения получателя государственной услуги к услугодателю либо на портал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-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результата государственной услуги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проверки полноты представленных документов для выдачи лицензии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-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установленные сроки не будут выданы лицензия либо мотивированный отказ в выдаче лицензии, то с даты истечения сроков их выдачи, лицензия считается выданной.</w:t>
      </w:r>
    </w:p>
    <w:bookmarkEnd w:id="199"/>
    <w:bookmarkStart w:name="z20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получателя государственной услуги регистрационного свидетельства ЭЦП, процесс ввода получателем государственной услуги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авторизации,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государственной услуги, вывод на экранные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получателя государственной услуги)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направление услугодателем запроса в УПП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получателем государственной услуги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направление услугодателем запроса в УПП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получателем государственной услуги результата услуги (электронная лицензия) сформированной ИС ГБД «Е-лицензирование».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саll–центра: (1414), а также по телефонам услугодателя: 8 (727) 271 65 88 и 8 (727) 272 02 60.</w:t>
      </w:r>
    </w:p>
    <w:bookmarkEnd w:id="201"/>
    <w:bookmarkStart w:name="z20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03"/>
    <w:bookmarkStart w:name="z20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(бездействия) сотрудников услугодателя, а также оказание содействия в подготовке жалобы осуществляются по адресу: г.Алматы, Площадь Республики, д.4, кабинет 423 - приемная руководителя услугодателя, телефон 8 (727) 271 65 54, либо по телефону доверия 8 (727) 271 66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государственной услуги, некорректного обслуживания получателей государственной услуги,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для физического лица - фамилия, имя, отчество, почтовый адрес, юридического лица - его наименование, почтовый адрес, исходящий номер и дата.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жалобе прикладываются расписка о приеме соответствующих документов и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по адресу: г.Алматы, Площадь Республики, д.4, кабинет 322.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телефону приемной руководителя услугодателя либо по телефону доверия.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расписка, в которой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информация о ходе рассмотрения жалобы (отметка о доставке, регистрации, исполнении, результате рассмотрения) доступна в «личном кабинете» получателя государственной услуги.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пестицидов (ядохимикатов)»</w:t>
      </w:r>
    </w:p>
    <w:bookmarkEnd w:id="206"/>
    <w:bookmarkStart w:name="z21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10414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9575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956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пестицидов (ядохимикатов)»</w:t>
      </w:r>
    </w:p>
    <w:bookmarkEnd w:id="209"/>
    <w:bookmarkStart w:name="z21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9512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512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9499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4996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пестицидов (ядохимикатов)»</w:t>
      </w:r>
    </w:p>
    <w:bookmarkEnd w:id="212"/>
    <w:bookmarkStart w:name="z21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пестицидов (ядохимикатов)»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7"/>
    <w:bookmarkStart w:name="z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«___»___________20__года № __________________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лицензируемого вида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Законом Республики Казахстан «О лицензировании»)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лицензии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«О лицензировании»)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условия действия лицензии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 Закона Республики Казахстан «О лицензировании»)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_____________________подпись (для лицензий на бумажных носителях)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 (для лицензий на бумажных носителях)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выдачи _____________________________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0"/>
    <w:bookmarkStart w:name="z23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________________20__года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Подвид(ы) лицензируемого вида деятельности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подвида лицензируемого вида деятельности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Законом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Производственная база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юридического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полностью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физического лица)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выдавшего приложение к лицензии)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_______________подпись (для приложений на бумажных носителях)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4/1098</w:t>
      </w:r>
    </w:p>
    <w:bookmarkEnd w:id="240"/>
    <w:bookmarkStart w:name="z2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применению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 аэрозольным и</w:t>
      </w:r>
      <w:r>
        <w:br/>
      </w:r>
      <w:r>
        <w:rPr>
          <w:rFonts w:ascii="Times New Roman"/>
          <w:b/>
          <w:i w:val="false"/>
          <w:color w:val="000000"/>
        </w:rPr>
        <w:t>
фумигационным способами»</w:t>
      </w:r>
    </w:p>
    <w:bookmarkEnd w:id="241"/>
    <w:bookmarkStart w:name="z24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«Е-лицензирование» (далее – ИС ГБД «Е-лицензирование»)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шлюз «электронного правительства» (далее – ПШЭП)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(далее –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(далее – БИН)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получатели государственной услуги – юридические и физические лица, обращающиеся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- перечень структурных подразделений услугодателя,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Управление предпринимательства и промышленности города Алматы (далее УПП) – государственный орган, входящий в структуру акимата города Алматы, который осуществляет выдачу заключений на соответствие заявителей и (или) лицензиатов квалификационным требованиям.</w:t>
      </w:r>
    </w:p>
    <w:bookmarkEnd w:id="243"/>
    <w:bookmarkStart w:name="z24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Управлением экономики и бюджетного планирования города Алматы (далее – услугодатель), а также через веб-портал «электронного правительства» www.egov.kz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11 января 2007 года № 214 «О лицензировании», стандарта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от 31 августа 2012 года № 1108, а также на основании Типового регламента электронной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регламента электронной государственной услуги» от 26 октября 2010 года № 1116.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государственной услуги в качестве юридического лица (нотариально засвидетельствованные в случае непредставления оригиналов для сверки)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государственной регистрации получателя государственной услуги в качестве индивидуального предпринимателя (нотариально засвидетельствованную в случае непредставления оригинала для сверки)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постановке получателя государственной услуги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утере или порче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- сканированные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документа, удостоверяющего личность получателя государственной услуги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свидетельства о государственной регистрации получателя государственной услуги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свидетельства о государственной регистрации получателя государственной услуги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оплате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лицензии (при наличии на портале www.elicense.kz) либо лицензия в виде сканированной копии прикрепляется к электронному запросу (при наличии лицензии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свидетельства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лицензионного сбора за право занятия отдельными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являющихся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подписанных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(выдачу лицензии, переоформление, выдачу дубликата лицензии) получатель государственной услуги оплачивает в бюджет лицензионный сбор за право занятия отдельными видами деятельности в размере 10 месячных расчетных показателей наличным или безналичным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может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обращения получателя государственной услуги к услугодателю либо на портал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-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результата государственной услуги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проверки полноты представленных документов для выдачи лицензии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установленные сроки не будут выданы лицензия либо мотивированный отказ в выдаче лицензии, то с даты истечения сроков их выдачи, лицензия считается выданной.</w:t>
      </w:r>
    </w:p>
    <w:bookmarkEnd w:id="245"/>
    <w:bookmarkStart w:name="z25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получателя государственной услуги регистрационного свидетельства ЭЦП, процесс ввода получателем государственной услуги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государственной услуги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авторизации,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государственной услуги, вывод на экранные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получателя государственной услуги)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направление услугодателем запроса в УПП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получателем государственной услуги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направление услугодателем запроса в УПП для дачи заключения на соответствие получателя государственной услуги квалификационным требованиям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получателем государственной услуги результата услуги (электронная лицензия) сформированной ИС ГБД «Е-лицензирование». Электронный документ формируется с использованием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саll–центра: (1414), а также по телефонам услугодателя: 8 (727) 271 65 88 и 8 (727) 272 02 60.</w:t>
      </w:r>
    </w:p>
    <w:bookmarkEnd w:id="247"/>
    <w:bookmarkStart w:name="z25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49"/>
    <w:bookmarkStart w:name="z25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(бездействия) сотрудников услугодателя, а также оказание содействия в подготовке жалобы осуществляются по адресу: г.Алматы, Площадь Республики, д.4, кабинет 423 - приемная руководителя услугодателя, телефон 8 (727) 271 65 54, либо по телефону доверия 8 (727) 271 66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государственной услуги, некорректного обслуживания получателей государственной услуги,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для физического лица - фамилия, имя, отчество, почтовый адрес, юридического лица - его наименование, почтовый адрес, исходящий номер и дата.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жалобе прикладываются расписка о приеме соответствующих документов и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по адресу: г.Алматы, Площадь Республики, д.4, кабинет 322.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телефону приемной руководителя услугодателя либо по телефону доверия.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расписка, в которой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информация о ходе рассмотрения жалобы (отметка о доставке, регистрации, исполнении, результате рассмотрения) доступна в «личном кабинете» получателя государственной услуги.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 способами»</w:t>
      </w:r>
    </w:p>
    <w:bookmarkEnd w:id="252"/>
    <w:bookmarkStart w:name="z25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10414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9575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 способами»</w:t>
      </w:r>
    </w:p>
    <w:bookmarkEnd w:id="255"/>
    <w:bookmarkStart w:name="z26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9512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5123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9499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4996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 способами»</w:t>
      </w:r>
    </w:p>
    <w:bookmarkEnd w:id="258"/>
    <w:bookmarkStart w:name="z26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 способами»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3"/>
    <w:bookmarkStart w:name="z26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«___»___________20__года № __________________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физического лица)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лицензируемого вида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Законом Республики Казахстан «О лицензировании»)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лицензии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«О лицензировании»)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условия действия лицензии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 Закона Республики Казахстан «О лицензировании»)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_____________________подпись (для лицензий на бумажных носителях)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 (для лицензий на бумажных носителях)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выдачи _____________________________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76"/>
    <w:bookmarkStart w:name="z28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________________20__года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Подвид(ы) лицензируемого вида деятельности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подвида лицензируемого вида деятельности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Законом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Производственная база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юридического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полностью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физического лица)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выдавшего приложение к лицензии)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(уполномоченного лица)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_______________подпись (для приложений на бумажных носителях)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header.xml" Type="http://schemas.openxmlformats.org/officeDocument/2006/relationships/header" Id="rId4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