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b124" w14:textId="013b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 сессии маслихата города Алматы V созыва от 12 декабря 2012 года N 74. Зарегистрировано в Департаменте юстиции города Алматы 26 декабря 2012 года за N 959.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2013 - 2015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333 457 585,3 тысяч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205 272 865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965 982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96 740 214 тысяч тенге.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343 806 393,4 тысяч тенге;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- 21 888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21 888 тысяч тенге;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12 051 724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12 124 444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- 72 720;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- 22 378 644,1 тысяч тенге;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22 378 644,1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налога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 на алкогольную продукцию, произведенную на территории Республики Казахстан (в том числе на водку, слабоградусные и крепкие ликероводочные изделия, вина, коньяк, пиво), на все виды спирта;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акцизов на 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нужды; на дизельное топливо, реализуемое юридическими и физическими лицами в розницу, а также используемое на собственные производственные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платы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платы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сбора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фиксированного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государственной пошлины.</w:t>
      </w:r>
    </w:p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части чистого дохода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дивидендов на государственные пакеты акций, находящиеся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доходов на доли участия в юридических лицах, находящиеся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доходов от аренды имущества, находящегося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доходов от аренды жилищ из жилищного фонда, находящегося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вознаграждений по бюджетным кредитам, выданным из местного бюджета до 2005 года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реализации услуг, предоставляемых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возврата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других неналоговых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платы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 также таких доходных источников,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погашение бюджетных кредитов, выданных из местного бюджета до 2005 года юридическим лицам.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2013 год в сумме 52 223 535 тысяч тенге.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 пропорционально проценту исполнения доходной части городского бюджета.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ассигнования на государственные услуги общего характера в сумме 5 204 499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расходы на оборону в размере 2 943 794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ассигнования на расходы по обеспечению общественного порядка, безопасности, правовой, судебной, уголовно-исполнительной деятельности в сумме 14 565 671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ассигнования на образование в сумме 60 128 150,2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ассигнования на здравоохранение в сумме 39 721 870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ассигнования на социальную помощь и социальное обеспечение в сумме 8 647 597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ассигнования на жилищно-коммунальное хозяйство в сумме 38 761 994,1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ассигнования на культуру, спорт, туризм и информационное пространство в сумме 20 075 852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ассигнования на топливно-энергетический комплекс и недропользование в сумме 15 730 008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ассигнования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7 202 039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ассигнования на промышленность, архитектурную, градостроительную и строительную деятельность в сумме 5 347 606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ассигнования на транспорт и коммуникацию в сумме 56 718 183,3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ассигнования на прочие расходы в сумме 25 640 021,8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маслихата города Алматы от 15.02.2013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22.05.2013 №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27.06.2013 №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28.08.2013 №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средства в сумме 2 015 380,5 тысяч тенге на погашение и обслуживание долга местных исполнительных органов.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маслихата города Алматы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резерв акима города в сумме 5 113 000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решением маслихата города Алматы от 22.10.2013 №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09.12.2013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перечень местных бюджетных программ на 2013 год, не подлежащих секвестру,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Налоговому департаменту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Секретарю маслихата города Алматы Мукашеву Т.Т. произвести государственную регистрацию нормативного правового акта в Департаменте юстиции города Алматы.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2013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Шардинов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74</w:t>
            </w:r>
          </w:p>
        </w:tc>
      </w:tr>
    </w:tbl>
    <w:bookmarkStart w:name="z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2013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от 09.12.2013 № 185 (вводится в действие с 01.01.2013). </w:t>
      </w:r>
    </w:p>
    <w:bookmarkStart w:name="z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333 457 585,3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231 046 404,3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115 189 642,6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115 189 642,6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23 885 450,0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7 215 450,0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3 423 607,7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3 423 607,7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3 140 967,0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96 740 214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96 740 214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96 740 214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343 806 393,4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специализированных центров обслуживания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60 128 150,2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33 230 571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5 655 272,2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39 721 870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12 972 695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5 999 956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8 647 597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38 761 994,1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17 122 791,1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12 183 369,2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11 641 269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20 075 852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под строительство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15 730 008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15 730 008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56 718 183,3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53 182 704,3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43 911 967,3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13 515 577,8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1 670 450,8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программы "Дорожная карта бизнеса-2020"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гарантирование кредитов малому и среднему бизнесу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54 435 844,8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-22 378 644,1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22 378 644,1</w:t>
            </w:r>
          </w:p>
        </w:tc>
      </w:tr>
    </w:tbl>
    <w:bookmarkStart w:name="z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XI-й сессии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V-го созыва                           А. Шардинов</w:t>
      </w:r>
    </w:p>
    <w:bookmarkStart w:name="z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    Т. Мукашев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74</w:t>
            </w:r>
          </w:p>
        </w:tc>
      </w:tr>
    </w:tbl>
    <w:bookmarkStart w:name="z1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283 367 428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209 635 840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22 587 250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71 216 497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71 216 497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71 216 497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279 613 988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12 149 432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11 350 704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место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54 199 875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31 994 843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10 240 122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9 464 294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42 714 637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23 805 831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10 738 928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5 220 217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62 023 655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61 541 667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25 592 176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25 592 176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-2 842 000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XI-й сессии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V-го созыва                           А. Шардинов</w:t>
      </w:r>
    </w:p>
    <w:bookmarkStart w:name="z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    Т. Мукашев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74</w:t>
            </w:r>
          </w:p>
        </w:tc>
      </w:tr>
    </w:tbl>
    <w:bookmarkStart w:name="z2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285 264 217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215 771 000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23 288 250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8 136 950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 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66 959 707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66 959 707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66 959 707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269 737 825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12 999 892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место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53 057 379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33 009 224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5 964 835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28 933 015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10 516 787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6 613 783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34 863 902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9 098 102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52 660 467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52 176 240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36 838 572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36 838 572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14 605 700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-14 605 700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XI-й сессии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V-го созыва                           А. Шардинов</w:t>
      </w:r>
    </w:p>
    <w:bookmarkStart w:name="z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    Т. Мукашев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74</w:t>
            </w:r>
          </w:p>
        </w:tc>
      </w:tr>
    </w:tbl>
    <w:bookmarkStart w:name="z3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местного бюджета на 2013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и больных после трансплантации почек лекарственными средствами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Председатель XI-й сессии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V-го созыва                           А. Шардинов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Секретарь маслихата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 Алматы V-го созыва            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