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d695" w14:textId="e26d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дополнительные меры по социальной защите граждан в сфере занятости населения по Щербактинскому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27 февраля 2012 года N 57/1. Зарегистрировано Департаментом юстиции Павлодарской области 28 марта 2012 года N 12-13-144.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трудоустройства безработных из целевых групп населения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в соответствии с потребностью регионального рынка труда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Калыбаеву Бахтылы Каирбековну.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Щербактинского района N 57/1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2012 года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где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потребностью регионального рынка труда будут</w:t>
      </w:r>
      <w:r>
        <w:br/>
      </w:r>
      <w:r>
        <w:rPr>
          <w:rFonts w:ascii="Times New Roman"/>
          <w:b/>
          <w:i w:val="false"/>
          <w:color w:val="000000"/>
        </w:rPr>
        <w:t>
организованы 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2717"/>
        <w:gridCol w:w="2718"/>
        <w:gridCol w:w="1744"/>
        <w:gridCol w:w="1961"/>
        <w:gridCol w:w="2220"/>
        <w:gridCol w:w="1854"/>
      </w:tblGrid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Nп/п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работодателя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профессии, специальности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организуемых рабочих мест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заработной платы в тенге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компенсации из средств бюджета, тенге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Продолжительность работы в месяцах
</w:t>
            </w:r>
          </w:p>
        </w:tc>
      </w:tr>
      <w:tr>
        <w:trPr>
          <w:trHeight w:val="30" w:hRule="atLeast"/>
        </w:trPr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"Шарбакты Курылысы"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техническому обслуживанию и ремонту автотранспортных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"Сейтахметов К.Т."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кухне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кухне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"Абая"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"Калтаев"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