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f444e" w14:textId="0cf4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 государственным учреждением "Отдел образования Павлодарского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Павлодарского района Павлодарской области от 26 января 2012 года N 41/1. Зарегистрировано Департаментом юстиции Павлодарской области 17 февраля 2012 года N 12-11-155. Утратило силу постановлением акимата Павлодарского района Павлодарской области от 25 января 2013 года N 17/1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Павлодарского района Павлодарской области от 25.01.2013 N 17/1.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процедурах",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N 745 "Об утверждении реестра государственных услуг, оказываемых физическим и юридическим лицам" акимат Павлодарского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Губарева Е.В.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Т. Бастенов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41/1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"Выдача справок в нотариальную контору</w:t>
      </w:r>
      <w:r>
        <w:br/>
      </w:r>
      <w:r>
        <w:rPr>
          <w:rFonts w:ascii="Times New Roman"/>
          <w:b/>
          <w:i w:val="false"/>
          <w:color w:val="000000"/>
        </w:rPr>
        <w:t>
для разрешения обмена или продажи жилой</w:t>
      </w:r>
      <w:r>
        <w:br/>
      </w:r>
      <w:r>
        <w:rPr>
          <w:rFonts w:ascii="Times New Roman"/>
          <w:b/>
          <w:i w:val="false"/>
          <w:color w:val="000000"/>
        </w:rPr>
        <w:t>
площади, принадлежащей несовершеннолетним детям"</w:t>
      </w:r>
    </w:p>
    <w:bookmarkEnd w:id="2"/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  статьи 13 Закона Республики Казахстан от 16 апреля 1997 года,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справок в нотариальную контору для разрешения обмена или продажи жилой площади, принадлежащей несовершеннолетним детям"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образования), а также на альтернативной основе через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в нотариальную контору для разрешения обмена или продажи жилой площади, принадлежащей несовершеннолетним детям (далее - справка),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 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– шесть дней в неделю с 9.00 часов до 20.00 часов, без перерыва на обед, выходной день – воскресенье, прием осуществляется в порядке очереди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город Павлодар, улица Толстого, 22, телефоны: 8 (718 2) 329297, факс: 325530, начальник отдела образования,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город Павлодар, улица Павлова, 48, телефон, факс: 8 (718 2) 334754.</w:t>
      </w:r>
    </w:p>
    <w:bookmarkEnd w:id="4"/>
    <w:bookmarkStart w:name="z2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6"/>
    <w:bookmarkStart w:name="z2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10"/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контору для разрешения обмена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 </w:t>
      </w:r>
    </w:p>
    <w:bookmarkEnd w:id="11"/>
    <w:bookmarkStart w:name="z3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7"/>
        <w:gridCol w:w="1919"/>
        <w:gridCol w:w="2136"/>
        <w:gridCol w:w="2006"/>
        <w:gridCol w:w="1941"/>
        <w:gridCol w:w="2310"/>
        <w:gridCol w:w="1791"/>
      </w:tblGrid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2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2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нотариальную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контору для разрешения обмена или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продажи жилой площади, принадлежащей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 </w:t>
      </w:r>
    </w:p>
    <w:bookmarkEnd w:id="13"/>
    <w:bookmarkStart w:name="z3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5930900" cy="7073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707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41/1</w:t>
      </w:r>
    </w:p>
    <w:bookmarkEnd w:id="15"/>
    <w:bookmarkStart w:name="z3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справок в пенсионные фонды, территориальные</w:t>
      </w:r>
      <w:r>
        <w:br/>
      </w:r>
      <w:r>
        <w:rPr>
          <w:rFonts w:ascii="Times New Roman"/>
          <w:b/>
          <w:i w:val="false"/>
          <w:color w:val="000000"/>
        </w:rPr>
        <w:t>
подразделения Комитета дорожной полиции Министерства</w:t>
      </w:r>
      <w:r>
        <w:br/>
      </w:r>
      <w:r>
        <w:rPr>
          <w:rFonts w:ascii="Times New Roman"/>
          <w:b/>
          <w:i w:val="false"/>
          <w:color w:val="000000"/>
        </w:rPr>
        <w:t>
внутренних дел Республики Казахстан для оформления</w:t>
      </w:r>
      <w:r>
        <w:br/>
      </w:r>
      <w:r>
        <w:rPr>
          <w:rFonts w:ascii="Times New Roman"/>
          <w:b/>
          <w:i w:val="false"/>
          <w:color w:val="000000"/>
        </w:rPr>
        <w:t>
наследства несовершеннолетним детям"</w:t>
      </w:r>
    </w:p>
    <w:bookmarkEnd w:id="16"/>
    <w:bookmarkStart w:name="z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7"/>
    <w:bookmarkStart w:name="z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- регламент) разработан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>  государственной услуги "Выдача справок в пенсионные фонды, территориальные подразделения Комитета дорожной полиции Министерства внутренних дел Республики Казахстан для оформления наследства несовершеннолетним детям" (далее – стандарт), утвержденный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образования), а также на альтернативной основе через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справки на получение пенсионных накоплений, справки-согласия в территориальные подразделения Комитета дорожной полиции Министерства внутренних дел на осуществление действий с имуществом, принадлежащим несовершеннолетним (далее - справка),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>   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документов, определенных в стандарте (день приема и день выдачи документов не входит в срок оказания государственной услуги),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20.00,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город Павлодар, улица Толстого, 22, телефоны: 8 (718 2) 329297, факс: 325530, начальник отдела образования,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город Павлодар, улица Павлова, 48, телефон, факс: 8 (718 2) 334754.</w:t>
      </w:r>
    </w:p>
    <w:bookmarkEnd w:id="18"/>
    <w:bookmarkStart w:name="z4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9"/>
    <w:bookmarkStart w:name="z5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20"/>
    <w:bookmarkStart w:name="z5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21"/>
    <w:bookmarkStart w:name="z5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фамилии, имени, отчества инспектора центра обслуживания,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Способ доставки результата оказания услуги потребителю осуществляется при обращении в отдел образования: справка выдается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2"/>
    <w:bookmarkStart w:name="z58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23"/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24"/>
    <w:bookmarkStart w:name="z6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для оформления наследства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  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4"/>
        <w:gridCol w:w="2112"/>
        <w:gridCol w:w="1844"/>
        <w:gridCol w:w="1844"/>
        <w:gridCol w:w="2314"/>
        <w:gridCol w:w="2202"/>
        <w:gridCol w:w="2270"/>
      </w:tblGrid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опеке и попечительству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опеке и попечительству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или уведомления либо мотивированного ответа об отказе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</w:tr>
      <w:tr>
        <w:trPr>
          <w:trHeight w:val="30" w:hRule="atLeast"/>
        </w:trPr>
        <w:tc>
          <w:tcPr>
            <w:tcW w:w="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справок в пенсионные фонды,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территориальные подразделения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дорожной полиции Министерства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для оформления наследства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несовершеннолетним детям"        </w:t>
      </w:r>
    </w:p>
    <w:bookmarkEnd w:id="27"/>
    <w:bookmarkStart w:name="z6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6299200" cy="7010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6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Павлодарского района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января 2012 года N 41/1</w:t>
      </w:r>
    </w:p>
    <w:bookmarkEnd w:id="29"/>
    <w:bookmarkStart w:name="z6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"Выдача</w:t>
      </w:r>
      <w:r>
        <w:br/>
      </w:r>
      <w:r>
        <w:rPr>
          <w:rFonts w:ascii="Times New Roman"/>
          <w:b/>
          <w:i w:val="false"/>
          <w:color w:val="000000"/>
        </w:rPr>
        <w:t>
разрешений в банки для оформления ссуды под</w:t>
      </w:r>
      <w:r>
        <w:br/>
      </w:r>
      <w:r>
        <w:rPr>
          <w:rFonts w:ascii="Times New Roman"/>
          <w:b/>
          <w:i w:val="false"/>
          <w:color w:val="000000"/>
        </w:rPr>
        <w:t>
залог жилья, принадлежащего несовершеннолетнему"</w:t>
      </w:r>
    </w:p>
    <w:bookmarkEnd w:id="30"/>
    <w:bookmarkStart w:name="z66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1"/>
    <w:bookmarkStart w:name="z6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Регламент государственной услуги "Выдача разрешений в банки для оформления ссуды под залог жилья, принадлежащего несовершеннолетнему" (далее - регламент) разработан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>статьей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"Об административных процедурах".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>   статьи 13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стандарта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разрешений в банки для оформления ссуды под залог жилья, принадлежащего несовершеннолетнему", (далее – стандарт), утвержденный 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2010 года N 140.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государственным учреждением "Отдел образования Павлодарского района" (далее – отдел образования), а также на альтернативной основе через государственного учреждения "Центр обслуживания населения Павлодарской области" (далее – центр обслуживания).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завершения оказываемой государственной услуги является выдача разрешений в банки для оформления ссуды под залог жилья, принадлежащего несовершеннолетнему (далее - справка)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либо мотивированный ответ об отказе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лицам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 с момента сдачи потребителем необходимых документов определенных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стандарта: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потребителем необходимых документов (день приема и день выдачи документов не входит в срок оказания государственной услуги) составляют пять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до получения государственной услуги, оказываемой на месте в день обращения заявителя составляет -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 заявителя -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в соответствии с установленным графиком работы с 09.00 часов до 18.30 часов, с перерывом на обед с 13.00 часов до 14.30 часов, за исключением субботы, воскресенья и праздничных дней, прием осуществляется в порядке очереди без предварительной записи и ускоренного обслуживания;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шесть дней в неделю, за исключением воскресенья, в соответствии с установленным графиком работы с 9.00 часов до 20.00, без перерыва на обед, прием осуществляется в порядке "электронной"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образования, расположенного по адресу: город Павлодар, улица Толстого, 22, телефоны: 8 (718 2) 329297, факс: 325530, начальник отдела образования,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обслуживания, расположенного по адресу: город Павлодар, улица Павлова, 48, телефон, факс: 8 (718 2) 334754.</w:t>
      </w:r>
    </w:p>
    <w:bookmarkEnd w:id="32"/>
    <w:bookmarkStart w:name="z7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3"/>
    <w:bookmarkStart w:name="z7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потребитель предоставляет в отдел образования либо в центр обслуживания необходимые документы, определенные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копиях и подлинниках для сверки, после чего подлинники документов возвращаются потребителю.</w:t>
      </w:r>
    </w:p>
    <w:bookmarkEnd w:id="34"/>
    <w:bookmarkStart w:name="z79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действий (взаимодействия)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35"/>
    <w:bookmarkStart w:name="z8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сдаче всех необходимых документов для получения государственной услуги потребителю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обращении в отдел образования - расписка о получении всех документов, в которой содержится дата получения потребителем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при обращении в центр обслуживания -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номера и даты приема запроса;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даты (времени)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фамилии, имени, отчества инспектора центра, принявшего заявление на оформление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Выдача результата оказания государственной услуги потребителю осуществляется при личном обращении потребителя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срок, отделы образования осуществляют хранение готовых справок и рассмотренных документов в течение двух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в центр обслуживания - справка выдается при личном обращении потребителя.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потребитель не обратился за получением документов в установленный срок, центр обслуживания обеспечивает их хранение в течение одного месяца, после чего передает их в отдел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приостановления или отказа в предоставлении государственной услуги служит нарушение требований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с письменным обоснованием причин отказа.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Структурно-функциональные единицы (далее - СФЕ), которые участвуют в процессе оказания государственной услуги при обращении в отдел образования: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по опеке и попечительству;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начальник отдела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Последовательность действий СФЕ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Схема, отражающая взаимосвязь между логической последовательностью действий и СФЕ, приведена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36"/>
    <w:bookmarkStart w:name="z86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37"/>
    <w:bookmarkStart w:name="z8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За нарушение порядка оказания государственной услуги должностные лица несут ответственность в порядке, установленном действующим законодательством Республики Казахстан.</w:t>
      </w:r>
    </w:p>
    <w:bookmarkEnd w:id="38"/>
    <w:bookmarkStart w:name="z8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39"/>
    <w:bookmarkStart w:name="z89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 1. Описание действий структурно</w:t>
      </w:r>
      <w:r>
        <w:br/>
      </w:r>
      <w:r>
        <w:rPr>
          <w:rFonts w:ascii="Times New Roman"/>
          <w:b/>
          <w:i w:val="false"/>
          <w:color w:val="000000"/>
        </w:rPr>
        <w:t>
функциональной единицы (далее – СФЕ)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"/>
        <w:gridCol w:w="2270"/>
        <w:gridCol w:w="1902"/>
        <w:gridCol w:w="1971"/>
        <w:gridCol w:w="2110"/>
        <w:gridCol w:w="2064"/>
        <w:gridCol w:w="2180"/>
      </w:tblGrid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
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Действие основного процесса (хода, потока работ)
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действия (хода, потока работ)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опеке и попечительству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опеке и попечительству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отдела образования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 отдела по опеке и попечительству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действий (процесса, процедуры операции) и их описание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и регистрация представленных потребителем документов, указанных в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 11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представленных потребителем документов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справки либо мотивированного ответа об отказе в предоставлении услуги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Рассмотрение справки либо мотивированного ответа об отказе в предоставлении услуги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справки либо мотивированного ответа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 документ, организационно-распорядительное решение)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документов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поступивших документов на подготовку справки либо мотивированного ответа об отказе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справки либо мотивированного ответа об отказе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документа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Справка либо мотивированный ответ об отказе в предоставлении услуги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исполнения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рабочий день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рабочих дня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30 минут</w:t>
            </w:r>
          </w:p>
        </w:tc>
      </w:tr>
      <w:tr>
        <w:trPr>
          <w:trHeight w:val="30" w:hRule="atLeast"/>
        </w:trPr>
        <w:tc>
          <w:tcPr>
            <w:tcW w:w="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2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2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"Выдача разрешений в банки для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оформления ссуды под залог жилья,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принадлежащего несовершеннолетнему"</w:t>
      </w:r>
    </w:p>
    <w:bookmarkEnd w:id="41"/>
    <w:bookmarkStart w:name="z9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Схема предоставления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
услуги при обращении в отдел образования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5969000" cy="698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698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