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84066" w14:textId="66840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квоты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Качирского района Павлодарской области от 14 июня 2012 года N 224/11. Зарегистрировано Департаментом юстиции Павлодарской области 21 июня 2012 года N 12-8-129. Утратило силу постановлением акимата Качирского района Павлодарской области от 04 сентября 2013 года N 298/8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Качирского района Павлодарской области от 04.09.2013 N 298/8.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статьи 21</w:t>
      </w:r>
      <w:r>
        <w:rPr>
          <w:rFonts w:ascii="Times New Roman"/>
          <w:b w:val="false"/>
          <w:i w:val="false"/>
          <w:color w:val="000000"/>
          <w:sz w:val="28"/>
        </w:rPr>
        <w:t xml:space="preserve"> Трудового кодекса Республики Казахстан от 15 мая 2007 года, подпунктами </w:t>
      </w:r>
      <w:r>
        <w:rPr>
          <w:rFonts w:ascii="Times New Roman"/>
          <w:b w:val="false"/>
          <w:i w:val="false"/>
          <w:color w:val="000000"/>
          <w:sz w:val="28"/>
        </w:rPr>
        <w:t>5-5)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5-6)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от 23 января 2001 года "О занятости населения", в целях социальной защиты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организации, испытывающих трудности в трудоустройстве акимат Качирского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квоту рабочих мест для лиц, состоящих на учете службы пробации уголовно-исполнительной инспекции, а также лиц, освобожденных из мест лишения свободы и несовершеннолетних выпускников интернатных организаций в размере одного процента от общей численности рабочих мест на предприятиях и в организациях Качирского района, независимо от форм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Качирского района" обеспечить содействие в трудоустройстве на квотируемые рабочие места путем выдачи соответствующих направлений работодателям.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Белялеву Г.Е.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К</w:t>
      </w:r>
      <w:r>
        <w:rPr>
          <w:rFonts w:ascii="Times New Roman"/>
          <w:b w:val="false"/>
          <w:i/>
          <w:color w:val="000000"/>
          <w:sz w:val="28"/>
        </w:rPr>
        <w:t>ү</w:t>
      </w:r>
      <w:r>
        <w:rPr>
          <w:rFonts w:ascii="Times New Roman"/>
          <w:b w:val="false"/>
          <w:i/>
          <w:color w:val="000000"/>
          <w:sz w:val="28"/>
        </w:rPr>
        <w:t>лжан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