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0cc3" w14:textId="57b0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(XXXVI сессия, IV созыв) от 20 декабря 2011 года N 1/36 "О бюджете Качирского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28 мая 2012 года N 1/5. Зарегистрировано Департаментом юстиции Павлодарской области 07 июня 2012 года N 12-8-127.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постановлением акимата Павлодарской области от 15 мая 2012 года N 148/6 "О внесении изменений и дополнений в постановление акимата Павлодарской области от 20 декабря 2011 года N 272/10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сессия, IV созыв) от 6 декабря 2011 года N 404/40 "Об областном бюджете на 2012 - 2014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N 1/36 "О бюджете Качирского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2, в газете "Заря" от 14 января 2012 года N 2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"2634846" заменить цифрами "2647734";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"2336177" заменить цифрами "2349065";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"2877758" заменить цифрами "2890646";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"12888 тысяч тенге - ремонт объектов в рамках развития сельских населенных пунктов по Программе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N 1/5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28"/>
        <w:gridCol w:w="8499"/>
        <w:gridCol w:w="282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2 647 734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2 349 065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28"/>
        <w:gridCol w:w="635"/>
        <w:gridCol w:w="571"/>
        <w:gridCol w:w="7817"/>
        <w:gridCol w:w="2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2 890 646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1 597 262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1 428 274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1 419 843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1 296 659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452 838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  внутрирайонных общественных пассажирских перевозок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