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7d4" w14:textId="2a7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19 ноября 2012 года N 553/4. Зарегистрировано Департаментом юстиции Павлодарской области 25 декабря 2012 года N 3300.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услуг", в целях качественного оказания государственных услуг,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Козыбаева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553/4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
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справки по определению адреса объектов недвижимости на территории Республики Казахстан"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"Отдел строительства, архитектуры и градостроительства Иртышского района" (далее – отдел) через филиал Иртышского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20.00 часов, без перерыва на обед по адресу: Павлодарская область, Иртышский район, село Иртышск, ул.И.Байзакова  14, телефон 8(71832)22912, адрес электронной почты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93"/>
        <w:gridCol w:w="1593"/>
        <w:gridCol w:w="1993"/>
        <w:gridCol w:w="2193"/>
        <w:gridCol w:w="1813"/>
        <w:gridCol w:w="15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  специалист Центра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специалист уполномоченного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Начальник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специалист уполномоченного органа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специалист Центра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заявителем, передача документов специалистам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предоставленных документов специалистом Центра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специалиста и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по определению адреса объекта недвижимости на территории Республики Казахстан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определению адреса объекта недвижимости на территории Республики Казахстан либо мотивированный ответ об отказе в предоставлении государственной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специалистам Центра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 определению адреса объекта недвижимости на территории Республики Казахстан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5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(одного) либо 5 (пяти) рабочих дней в зависимости от получаемой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264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