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41ef1" w14:textId="9841e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Железинского районного маслихата от 20 декабря 2011 года N 305-4/40 "О бюджете Железинского района на 2012 - 2014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Железинского района Павлодарской области от 22 мая 2012 года N 28-5/4. Зарегистрировано Департаментом юстиции Павлодарской области 28 мая 2012 года N 12-6-144.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 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Железинский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Железинского районного маслихата (XL-сессия, IV созыв) от 20 декабря 2011 года N 305-4/40 "О бюджете Железинского района на 2012 - 2014 годы" (зарегистрированное в Реестре государственной регистрации нормативных правовых актов за N 12-6-132), следующие изменения и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"2801448" заменить цифрами "2866865";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"369098" заменить цифрами "382098";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"2430456" заменить цифрами "2482873";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"2861377" заменить цифрами "2926794".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настоящего решения возложить на постоянную комиссию социально-экономического развития и бюджета районного маслихата.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2012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 Железинского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Сагандыков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Железинского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Крутиков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(внеочередная) сессия, V созыв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мая 2012 года N 28-5/4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2866865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2482873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2482873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2482873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2926794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размера доплаты за квалификационную категорию учителям школ и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размера доплаты за квалификационную категорию учителям школ за счет трансфертов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 (аула) села, (аульного)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(или) приобретение служебного жилища и развитие (или) приобретение инженерно-коммуникационной инфраструктуры в рамках Программы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в рамках развития сельских населенных пунктов по Программе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газеты и журналы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телерадиовещание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-106668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106668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(внеочередная) сессия, V созыв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мая 2012 года N 28-5/4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</w:t>
      </w:r>
      <w:r>
        <w:br/>
      </w:r>
      <w:r>
        <w:rPr>
          <w:rFonts w:ascii="Times New Roman"/>
          <w:b/>
          <w:i w:val="false"/>
          <w:color w:val="000000"/>
        </w:rPr>
        <w:t>сельских округов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Актауский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сельский округ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Алакольский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сельский округ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организаций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Башмачинский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сельский округ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Валихановский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сельский округ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Веселорощинский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сельский округ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организаций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Железинский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сельский округ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организаций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размера доплаты за квалификационную категорию учителям школ и воспитателям дошкольных организаций образования за счет трансфертов из республиканского бюджета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 (аула) села, (аульного)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Енбекшинский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сельский округ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Казахстанский сельский округ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Лесной сельский округ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Михайловский сельский округ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Новомирский сельский округ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Озерновский сельский округ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Прииртышский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сельский округ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