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842598" w14:textId="f84259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единых ставок фиксированного налога по Железинскому району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Железинского района Павлодарской области от 29 февраля 2012 года N 12-5/2. Зарегистрировано Департаментом юстиции Павлодарской области 29 марта 2012 года N 12-6-139. Утратило силу решением маслихата Железинского района Павлодарской области от 14 ноября 2013 года N 162-5/21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решением маслихата Железинского района Павлодарской области от 14.11.2013 N 162-5/21.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422  Кодекса Республики Казахстан от 10 декабря 2008 года "О налогах и других обязательных платежах в бюджет", </w:t>
      </w:r>
      <w:r>
        <w:rPr>
          <w:rFonts w:ascii="Times New Roman"/>
          <w:b w:val="false"/>
          <w:i w:val="false"/>
          <w:color w:val="000000"/>
          <w:sz w:val="28"/>
        </w:rPr>
        <w:t>подпунктом 15)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 Железинский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Установить единые ставки фиксированного налога объектов налогообложения по Железинскому району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выполнением данного решения возложить на постоянную комиссию районного маслихата по вопросу законности, правопорядка и обращения граждан.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 Железинского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О. Джумалинов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Железинского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В. Крутиков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Железинского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районного маслихата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II внеочередная сессия V созыв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29 февраля 2012 года N 12- 5/2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53"/>
        <w:gridCol w:w="5653"/>
        <w:gridCol w:w="3553"/>
      </w:tblGrid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N п/п
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объекта налогообложения
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Единая ставка фиксированного налога (в месячных расчетных показателях)
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Игровой автомат без выигрыша, предназначенный для проведения игры с одним игроком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Игровой автомат без выигрыша, предназначенный для проведения игры с участием более одного игрока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Персональный компьютер, используемый для проведения игры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Игровая дорожка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Карт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Бильярдный стол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