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e82e19" w14:textId="8e82e1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Актогайского района Павлодарской области от 11 декабря 2012 года N 336. Зарегистрировано Департаментом юстиции Павлодарской области 14 января 2013 года N 3334. Утратило силу постановлением акимата Актогайского района Павлодарской области от 20 июня 2013 года N 142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Актогайского района Павлодарской области от 20.06.2013 N 142.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РЦПИ: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37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N 745 "Об утверждении реестра государственных услуг, оказываемых физическим и юридическим лицам",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органами", в целях качественного предоставления государственных услуг, акимат Актогайского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учет граждан, пострадавших вследствие ядерных испытаний на Семипалатинском испытательном ядерном полигоне";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пособий семьям, имеющим детей до 18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для материального обеспечения детей-инвалидов, обучающихся и воспитывающихся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постановления возложить на курирующего заместителя акима района.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со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Ж. Кожанов</w:t>
      </w:r>
    </w:p>
    <w:bookmarkStart w:name="z1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Актогайского района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декабря 2012 года N 336</w:t>
      </w:r>
    </w:p>
    <w:bookmarkEnd w:id="1"/>
    <w:bookmarkStart w:name="z1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безработным гражданам"</w:t>
      </w:r>
    </w:p>
    <w:bookmarkEnd w:id="2"/>
    <w:bookmarkStart w:name="z2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"Выдача справок безработным гражданам".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безработным гражданам",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государственным учреждением "Отдел занятости и социальных программ Актогайского района" (далее – Уполномоченный орган), Павлодарская область, село Актогай, улица Актогай 118, телефон, факс: 8 (71841) 21-8-28, график работы с 9.00 часов до 18.30 часов, обеденный перерыв с 13.00 часов до 14.30 часов, выходные дни – суббота, воскресенье и праздничные дни, адрес электронной почты: otdzan_akt@mail.ru, прием осуществляется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отделом Актогайского района филиала Республиканского государственного предприятия "Центр обслуживания населения" по Павлодарской области" (далее – Центр), Павлодарская область, село Актогай, улица Абая, 72, телефон (8-718-41), с 9.00 часов до 19.00 часов, без перерыва на обед, выходные дни - воскресенье и праздничные дни, адрес электронной почты: aktogai.con@ mail.ru. прием осуществляется в порядке "электронной" очереди.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выдача справки о регистрации в качестве безработного,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иностранцам, лицам без гражданства, постоянно проживающим в Республике Казахстан (далее -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предъявления необходимых документов,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(при регистрации, получении талона, с момента обращения) - 10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потребителя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4"/>
    <w:bookmarkStart w:name="z2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 государственной услуги</w:t>
      </w:r>
    </w:p>
    <w:bookmarkEnd w:id="5"/>
    <w:bookmarkStart w:name="z3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для получения государственной услуги потребителю выдается – справка о регистрации в качестве безработного.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Отказ в выдаче справки безработным производится в случае отсутствия регистрации потребителя в качестве безработного в уполномоченном органе.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Требование к информационной безопасности: обеспечение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– единиц),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по приему и регистрации безработных граждан;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Последовательность действий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"/>
    <w:bookmarkStart w:name="z3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7"/>
    <w:bookmarkStart w:name="z3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8"/>
    <w:bookmarkStart w:name="z3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   </w:t>
      </w:r>
    </w:p>
    <w:bookmarkEnd w:id="9"/>
    <w:bookmarkStart w:name="z3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структурно-функциональных единиц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5"/>
        <w:gridCol w:w="2808"/>
        <w:gridCol w:w="2680"/>
        <w:gridCol w:w="2573"/>
        <w:gridCol w:w="2404"/>
      </w:tblGrid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 приему и регистрации безработных граждан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 приему и регистрации безработных граждан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документов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справки либо мотивированного ответа об отказе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справки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проекта справки, либо мотивированного ответа об отказе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потребителю справки,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4 минут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   </w:t>
      </w:r>
    </w:p>
    <w:bookmarkEnd w:id="11"/>
    <w:bookmarkStart w:name="z4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82804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Актогайского района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декабря 2012 года N 336</w:t>
      </w:r>
    </w:p>
    <w:bookmarkEnd w:id="13"/>
    <w:bookmarkStart w:name="z4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"Регистрация и учет</w:t>
      </w:r>
      <w:r>
        <w:br/>
      </w:r>
      <w:r>
        <w:rPr>
          <w:rFonts w:ascii="Times New Roman"/>
          <w:b/>
          <w:i w:val="false"/>
          <w:color w:val="000000"/>
        </w:rPr>
        <w:t>
граждан, пострадавших вследствие ядерных испытаний</w:t>
      </w:r>
      <w:r>
        <w:br/>
      </w:r>
      <w:r>
        <w:rPr>
          <w:rFonts w:ascii="Times New Roman"/>
          <w:b/>
          <w:i w:val="false"/>
          <w:color w:val="000000"/>
        </w:rPr>
        <w:t>
на Семипалатинском испытательном ядерном полигоне"</w:t>
      </w:r>
    </w:p>
    <w:bookmarkEnd w:id="14"/>
    <w:bookmarkStart w:name="z4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"/>
    <w:bookmarkStart w:name="z4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 
1. Наименование государственной услуги "Регистрация и учет граждан, пострадавших вследствие ядерных испытаний на Семипалатинском испытательном ядерном полигоне".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и учет граждан, пострадавших вследствие ядерных испытаний на Семипалатинском испытательном ядерном полигоне",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государственным учреждением "Отдел занятости и социальных программ Актогайского района" (далее – Уполномоченный орган), Павлодарская область, село Актогай, улица Актогай 118, телефон, факс: 8 (71841) 21-8-28, график работы с 9.00 часов до 18.30 часов, обеденный перерыв с 13.00 часов до 14.30 часов, выходные дни – суббота, воскресенье и праздничные дни, адрес электронной почты: otdzan_akt@mail.ru, прием осуществляется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отделом Актогайского района филиала Республиканского государственного предприятия "Центр обслуживания населения" по Павлодарской области" (далее – Центр), Павлодарская область, село Актогай, улица Абая, 72, телефон (8-718-41), с 9.00 часов до 19.00 часов, без перерыва на обед, выходные дни - воскресенье и праздничные дни, адрес электронной почты: aktogai.con@ mail.ru. прием осуществляется в порядке "электронной" очереди.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полигоне, либо мотивированный ответ об отказе в представлении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 (далее - Потребитель):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территориях, подвергшихся загрязнению радиоактивными веществами в период проведения воздушных и наземных ядерных взрывов (1949 - 1965 годы);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этих территориях в период проведения подземных ядерных взрывов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территории с льготным социально-экономическим статусом с 1949 по 1990 год;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 лиц, указанных во втором и третьем абзацах настоящего пункта, признанным инвалидами или имеющим заболевания, при установлении причинной связи между их состоянием здоровья и фактом пребывания одного из родителей на указанных в Законе зонах.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 оказания государственной услуги с момента сдачи Потребителем необходимых документов в рабочий орган специальной комиссии - не более 20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потребителя - не более 15 минут в рабочем органе специальной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16"/>
    <w:bookmarkStart w:name="z5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7"/>
    <w:bookmarkStart w:name="z5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– талон с указанием даты регистрации и получения потребителем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может быть отказано в случае,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Требование к информационной безопасности обеспечение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Последовательность действий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"/>
    <w:bookmarkStart w:name="z6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9"/>
    <w:bookmarkStart w:name="z6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20"/>
    <w:bookmarkStart w:name="z6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учет граждан,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пострадавших вследствие ядерных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испытаний на Семипалатинском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ядерном полигоне"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21"/>
    <w:bookmarkStart w:name="z6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9"/>
        <w:gridCol w:w="2039"/>
        <w:gridCol w:w="2279"/>
        <w:gridCol w:w="2257"/>
        <w:gridCol w:w="2279"/>
        <w:gridCol w:w="2237"/>
      </w:tblGrid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Рабочий орган специальной комиссии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уведомления либо мотивированного ответа об отказе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календарных дней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учет граждан,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пострадавших вследствие ядерных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испытаний на Семипалатинском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ядерном полигоне"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23"/>
    <w:bookmarkStart w:name="z6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 при</w:t>
      </w:r>
      <w:r>
        <w:br/>
      </w:r>
      <w:r>
        <w:rPr>
          <w:rFonts w:ascii="Times New Roman"/>
          <w:b/>
          <w:i w:val="false"/>
          <w:color w:val="000000"/>
        </w:rPr>
        <w:t>
обращении в Рабочий орган специальной комиссии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80772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Актогайского района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декабря 2012 года N 336</w:t>
      </w:r>
    </w:p>
    <w:bookmarkEnd w:id="25"/>
    <w:bookmarkStart w:name="z6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 на</w:t>
      </w:r>
      <w:r>
        <w:br/>
      </w:r>
      <w:r>
        <w:rPr>
          <w:rFonts w:ascii="Times New Roman"/>
          <w:b/>
          <w:i w:val="false"/>
          <w:color w:val="000000"/>
        </w:rPr>
        <w:t>
инвалидов для предоставления им протезно-ортопедической помощи"</w:t>
      </w:r>
    </w:p>
    <w:bookmarkEnd w:id="26"/>
    <w:bookmarkStart w:name="z6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6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"Оформление документов на инвалидов для предоставления им протезно–ортопедической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инвалидов для предоставления им протезно–ортопедической помощи"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государственным учреждением "Отдел занятости и социальных программ Актогайского района" (далее – Уполномоченный орган), Павлодарская область, село Актогай, улица Актогай 118, телефон, факс: 8 (71841) 21-8-28, график работы с 9.00 часов до 18.30 часов, обеденный перерыв с 13.00 часов до 14.30 часов, выходные дни – суббота, воскресенье и праздничные дни, адрес электронной почты: otdzan_akt@mail.ru, прием осуществляется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отделом Актогайского района филиала Республиканского государственного предприятия "Центр обслуживания населения" по Павлодарской области" (далее – Центр), Павлодарская область, село Актогай, улица Абая, 72, телефон (8-718-41), график работы с 9.00 часов до 19.00 часов, без перерыва на обед, выходные дни - воскресенье и праздничные дни, адрес электронной почты: aktogai.con@ mail.ru. Прием осуществляется в порядке "электронной" очереди.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инвалидов для предоставления протезно-ортопедической помощи,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участникам, инвалидам Великой Отечественной войны, а также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военнослужащим, инвалидность которых наступила в связи с исполнением служебных обязанностей в Вооруженных Силах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лицам начальствующего и рядового состава органов внутренних дел, органов национальной безопасности, инвалидность которых наступила в связи с исполнением служебных обязанностей;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общего заболевания;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инвалидам с детства;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потребителем необходимых документов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28"/>
    <w:bookmarkStart w:name="z7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 государственной услуги</w:t>
      </w:r>
    </w:p>
    <w:bookmarkEnd w:id="29"/>
    <w:bookmarkStart w:name="z7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–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может быть отказано в случае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Требования к информационной безопасности обеспечения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– единиц),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Последовательность действий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"/>
    <w:bookmarkStart w:name="z8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31"/>
    <w:bookmarkStart w:name="z8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32"/>
    <w:bookmarkStart w:name="z8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 им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протезно-ортопедической помощи"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33"/>
    <w:bookmarkStart w:name="z8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структурно-функциональной единицы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"/>
        <w:gridCol w:w="1819"/>
        <w:gridCol w:w="1776"/>
        <w:gridCol w:w="1952"/>
        <w:gridCol w:w="2062"/>
        <w:gridCol w:w="1798"/>
        <w:gridCol w:w="1777"/>
      </w:tblGrid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предоставленных потребителем документов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справки, либо мотивированного ответа об отказе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выдачи справок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 им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протезно-ортопедической помощи"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35"/>
    <w:bookmarkStart w:name="z8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86868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Актогайского района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декабря 2012 года N 336</w:t>
      </w:r>
    </w:p>
    <w:bookmarkEnd w:id="37"/>
    <w:bookmarkStart w:name="z9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инвалидов для обеспечения их сурдо-тифлотехническими</w:t>
      </w:r>
      <w:r>
        <w:br/>
      </w:r>
      <w:r>
        <w:rPr>
          <w:rFonts w:ascii="Times New Roman"/>
          <w:b/>
          <w:i w:val="false"/>
          <w:color w:val="000000"/>
        </w:rPr>
        <w:t>
средствами и обязательными гигиеническими средствами"</w:t>
      </w:r>
    </w:p>
    <w:bookmarkEnd w:id="38"/>
    <w:bookmarkStart w:name="z9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9"/>
    <w:bookmarkStart w:name="z9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"Оформление документов на инвалидов для предоставления им протезно–ортопедической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инвалидов для обеспечения их сурдо-тифлотехническими средствами и обязательными гигиеническими средствами"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государственным учреждением "Отдел занятости и социальных программ Актогайского района" (далее – Уполномоченный орган), Павлодарская область, село Актогай, улица Актогай 118, телефон, факс: 8 (71841) 21-8-28, график работы с 9.00 часов до 18.30 часов, обеденный перерыв с 13.00 часов до 14.30 часов, выходные дни – суббота, воскресенье и праздничные дни, адрес электронной почты: otdzan_akt@mail.ru, прием осуществляется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отделом Актогайского района филиала Республиканского государственного предприятия "Центр обслуживания населения" по Павлодарской области" (далее – Центр), Павлодарская область, село Актогай, улица Абая, 72, телефон (8-718-41), график работы с 9.00 часов до 19.00 часов, без перерыва на обед, выходные дни - воскресенье и праздничные дни, адрес электронной почты: aktogai.con@ mail.ru. Прием осуществляется в порядке "электронной" очереди.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инвалидов для обеспечения их сурдо-тифлотехническими и обязательными гигиеническими средствами,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участникам и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второй, третьей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инвалидам, нуждающимся в обязательных гигиенических средствах, в соответствии с индивидуальной программой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Потребителем необходимых документов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(до получения талона)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 не более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40"/>
    <w:bookmarkStart w:name="z10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 государственной услуги</w:t>
      </w:r>
    </w:p>
    <w:bookmarkEnd w:id="41"/>
    <w:bookmarkStart w:name="z10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может быть отказано в случае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Требования к информационной безопасности обеспечения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– единиц),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Последовательность действий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2"/>
    <w:bookmarkStart w:name="z10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43"/>
    <w:bookmarkStart w:name="z10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44"/>
    <w:bookmarkStart w:name="z11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обязательными гигиеническими средствами"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   </w:t>
      </w:r>
    </w:p>
    <w:bookmarkEnd w:id="45"/>
    <w:bookmarkStart w:name="z11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структурно-функциональной единицы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1923"/>
        <w:gridCol w:w="1924"/>
        <w:gridCol w:w="1924"/>
        <w:gridCol w:w="1968"/>
        <w:gridCol w:w="1924"/>
        <w:gridCol w:w="1683"/>
      </w:tblGrid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предоставленных потребителем документов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справки, либо мотивированного ответа об отказе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обязательными гигиеническими средствами"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   </w:t>
      </w:r>
    </w:p>
    <w:bookmarkEnd w:id="47"/>
    <w:bookmarkStart w:name="z11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81534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Актогайского района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декабря 2012 года N 336</w:t>
      </w:r>
    </w:p>
    <w:bookmarkEnd w:id="49"/>
    <w:bookmarkStart w:name="z11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пособий семьям, имеющим детей до 18 лет"</w:t>
      </w:r>
    </w:p>
    <w:bookmarkEnd w:id="50"/>
    <w:bookmarkStart w:name="z11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1"/>
    <w:bookmarkStart w:name="z11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"Назначение государственных пособий семьям, имеющим детей до 18 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государственных пособий семьям, имеющим детей до 18 лет"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государственным учреждением "Отдел занятости и социальных программ Актогайского района" (далее – Уполномоченный орган), Павлодарская область, село Актогай, улица Актогай 118, телефон, факс: 8 (71841) 21-8-28, график работы с 9.00 часов до 18.30 часов, обеденный перерыв с 13.00 часов до 14.30 часов, выходные дни – суббота, воскресенье и праздничные дни, адрес электронной почты: otdzan_akt@mail.ru, прием осуществляется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 по месту жительства, по адресам,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отделом Актогайского района филиала Республиканского государственного предприятия "Центр обслуживания населения" по Павлодарской области" (далее – Центр), Павлодарская область, село Актогай, улица Абая, 72, телефон (8-718-41), график работы с 9.00 часов до 19.00 часов, без перерыва на обед, выходные дни - воскресенье и праздничные дни, адрес электронной почты: aktogai.con@ mail.ru. Прием осуществляется в порядке "электронной" очереди.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назначении государственного пособия семьям, имеющим детей до 18 лет,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потребителем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с момента предъявления необходимых документов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 по месту жительства -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сельского округа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52"/>
    <w:bookmarkStart w:name="z12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3"/>
    <w:bookmarkStart w:name="z12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может быть отказано на основаниях,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Требование к информационной безопасности: обеспечение сохранности, защиты и конфиденциальности 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единиц), которые участвуют в процессе оказания государственной услуги при обращении в отдел занятости 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 или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Последовательность действий единиц приведена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и единиц, приведена в приложении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"/>
    <w:bookmarkStart w:name="z13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55"/>
    <w:bookmarkStart w:name="z13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56"/>
    <w:bookmarkStart w:name="z13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 </w:t>
      </w:r>
    </w:p>
    <w:bookmarkEnd w:id="57"/>
    <w:bookmarkStart w:name="z13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аппаратов акимов сел,</w:t>
      </w:r>
      <w:r>
        <w:br/>
      </w:r>
      <w:r>
        <w:rPr>
          <w:rFonts w:ascii="Times New Roman"/>
          <w:b/>
          <w:i w:val="false"/>
          <w:color w:val="000000"/>
        </w:rPr>
        <w:t>
сельских округов Актогайского района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2"/>
        <w:gridCol w:w="3990"/>
        <w:gridCol w:w="2066"/>
        <w:gridCol w:w="2258"/>
        <w:gridCol w:w="1771"/>
        <w:gridCol w:w="1233"/>
      </w:tblGrid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аппарата акима сельского округа
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населенного пункта
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Юридический адрес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Контактный телефон
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сайта
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
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Актогайского сельского округа"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 улица Абая 77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21-9-90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Ауельбекского сельского округа"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Ауельбек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Ауельбек улица Мира 9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40-2-72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Барлыбайского сельского округа"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Барлыбай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Барлыбай улица Специалистов 12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41-0-28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Баскамысского сельского округа"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Баскамыс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Баскамыс улица 1 Мая 7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40-5-58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Жалаулинского сельского округа"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Жалаулы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Жалаулы улица Садовая 84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41-3-00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Жолболдинского сельского округа"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Жолболды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Жолболды улица 1 Мая 7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41-1-71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Караобинского сельского округа"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Караоба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Караоба улица Советов 13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40-1-84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40-1-83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Кожамжарского сельского округа"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Кожамжар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Кожамжар переулок Садовый 4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24-0-54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24-2-22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Муткеновского сельского округа"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Муткенова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Муткенова улица Муткенова 1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24-6-02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24-5-21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Приреченского сельского округа"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Приреченск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Приреченск улица 22 Партсъезда 14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24-4-21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Разумовского сельского округа"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Андрияновка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Андрияновка улица Молодежная 2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26-2-21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26-2-64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Харьковского сельского округа"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Харьковка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Харьковка улица Советов 13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41-5-96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Шолаксорского сельского округа"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Шолаксор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Шолаксор улица Целинная 10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8(71842) 29-2-33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</w:tbl>
    <w:bookmarkStart w:name="z13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 </w:t>
      </w:r>
    </w:p>
    <w:bookmarkEnd w:id="59"/>
    <w:bookmarkStart w:name="z13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при обращении в Уполномоченный орган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8"/>
        <w:gridCol w:w="2188"/>
        <w:gridCol w:w="2101"/>
        <w:gridCol w:w="2340"/>
        <w:gridCol w:w="2079"/>
        <w:gridCol w:w="2124"/>
      </w:tblGrid>
      <w:tr>
        <w:trPr>
          <w:trHeight w:val="3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  документов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рабочих  дней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 </w:t>
      </w:r>
    </w:p>
    <w:bookmarkEnd w:id="61"/>
    <w:bookmarkStart w:name="z13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при обращении в аппарат акима сельского округа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1642"/>
        <w:gridCol w:w="1707"/>
        <w:gridCol w:w="1707"/>
        <w:gridCol w:w="1707"/>
        <w:gridCol w:w="1707"/>
        <w:gridCol w:w="1686"/>
        <w:gridCol w:w="1817"/>
      </w:tblGrid>
      <w:tr>
        <w:trPr>
          <w:trHeight w:val="3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</w:tr>
      <w:tr>
        <w:trPr>
          <w:trHeight w:val="3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документов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представленных документов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документов в Уполномоченный орган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специалисту аппарата акима сельского округа уведомления либо мотивированного ответа об отказе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календарных дней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календарных дней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 </w:t>
      </w:r>
    </w:p>
    <w:bookmarkEnd w:id="63"/>
    <w:bookmarkStart w:name="z14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в Уполномоченный орган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232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 </w:t>
      </w:r>
    </w:p>
    <w:bookmarkEnd w:id="65"/>
    <w:bookmarkStart w:name="z14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 при</w:t>
      </w:r>
      <w:r>
        <w:br/>
      </w:r>
      <w:r>
        <w:rPr>
          <w:rFonts w:ascii="Times New Roman"/>
          <w:b/>
          <w:i w:val="false"/>
          <w:color w:val="000000"/>
        </w:rPr>
        <w:t>
обращении в аппарат акима сельского округа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82042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Актогайского района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декабря 2012 года N 336</w:t>
      </w:r>
    </w:p>
    <w:bookmarkEnd w:id="67"/>
    <w:bookmarkStart w:name="z14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"Назначение и выплата</w:t>
      </w:r>
      <w:r>
        <w:br/>
      </w:r>
      <w:r>
        <w:rPr>
          <w:rFonts w:ascii="Times New Roman"/>
          <w:b/>
          <w:i w:val="false"/>
          <w:color w:val="000000"/>
        </w:rPr>
        <w:t>
социальной помощи отдельным категориям нуждающихся</w:t>
      </w:r>
      <w:r>
        <w:br/>
      </w:r>
      <w:r>
        <w:rPr>
          <w:rFonts w:ascii="Times New Roman"/>
          <w:b/>
          <w:i w:val="false"/>
          <w:color w:val="000000"/>
        </w:rPr>
        <w:t>
граждан по решениям местных представительных органов"</w:t>
      </w:r>
    </w:p>
    <w:bookmarkEnd w:id="68"/>
    <w:bookmarkStart w:name="z14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9"/>
    <w:bookmarkStart w:name="z14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"Назначение и выплата социальной помощи отдельным категориям нуждающихся граждан по решениям местных представительных органов".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и выплата социальной помощи отдельным категориям нуждающихся граждан по решениям местных представительных органов"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государственным учреждением "Отдел занятости и социальных программ Актогайского района" (далее – Уполномоченный орган), Павлодарская область, село Актогай, улица Актогай 118, телефон, (8-718-41) 21-8-28, график работы с 9.00 часов до 18.30 часов, обеденный перерыв с 13.00 часов до 14.30 часов, выходные дни – суббота, воскресенье и праздничные дни, адрес электронной почты: otdzan_akt@mail.ru, прием осуществляется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назначении социальной помощи,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Категории физических лиц для оказания государственной услуги определяются по решению местного представительного органа (маслихата).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потребителем необходимых документов в течение пятнадцати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70"/>
    <w:bookmarkStart w:name="z15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и порядок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1"/>
    <w:bookmarkStart w:name="z15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данной государственной услуги необходимо предоставить необходимый перечень документов, указанных в решении маслихата района.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сдаче всех необходимых документов Потребителю выдается талон с указанием даты регистрации,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может быть отказано в случае,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Требование к информационной безопасности: обеспечение сохранности, защиты и конфиденциальности 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единиц), которые участвуют в процессе оказания государственной услуги при обращении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Последовательность действий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последовательности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"/>
    <w:bookmarkStart w:name="z16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73"/>
    <w:bookmarkStart w:name="z16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 в порядке, установленном действующим законодательством Республики Казахстан.</w:t>
      </w:r>
    </w:p>
    <w:bookmarkEnd w:id="74"/>
    <w:bookmarkStart w:name="z16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и выплата социальной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помощи отдельным категориям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нуждающихся граждан по решениям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местных представительных органов"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75"/>
    <w:bookmarkStart w:name="z165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8"/>
        <w:gridCol w:w="1670"/>
        <w:gridCol w:w="1714"/>
        <w:gridCol w:w="1693"/>
        <w:gridCol w:w="2112"/>
        <w:gridCol w:w="1870"/>
        <w:gridCol w:w="1583"/>
      </w:tblGrid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календарных дней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и выплата социальной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помощи отдельным категориям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нуждающихся граждан по решениям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местных представительных органов"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77"/>
    <w:bookmarkStart w:name="z16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 при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4041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Актогайского района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декабря 2012 года N 336</w:t>
      </w:r>
    </w:p>
    <w:bookmarkEnd w:id="79"/>
    <w:bookmarkStart w:name="z16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для материального обеспечения детей-инвалидов,</w:t>
      </w:r>
      <w:r>
        <w:br/>
      </w:r>
      <w:r>
        <w:rPr>
          <w:rFonts w:ascii="Times New Roman"/>
          <w:b/>
          <w:i w:val="false"/>
          <w:color w:val="000000"/>
        </w:rPr>
        <w:t>
обучающихся и воспитывающихся на дому"</w:t>
      </w:r>
    </w:p>
    <w:bookmarkEnd w:id="80"/>
    <w:bookmarkStart w:name="z17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1"/>
    <w:bookmarkStart w:name="z17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"Оформление документов для материального обеспечения детей-инвалидов, обучающихся и воспитывающихся на дому".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для материального обеспечения детей-инвалидов, обучающихся и воспитывающихся на дому"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государственным учреждением "Отдел занятости и социальных программ Актогайского района" (далее – Уполномоченный орган), Павлодарская область, село Актогай, улица Актогай 118, телефон, (8-718-41) 21-8-28, график работы с 9.00 часов до 18.30 часов, обеденный перерыв с 13.00 часов до 14.30 часов, выходные дни – суббота, воскресенье и праздничные дни, адрес электронной почты: otdzan_akt@mail.ru, прием осуществляется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услуги, является 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- родителям и иным законным представителям детей-инвалидов, обучающихся и воспитывающихся на дому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Потребителем необходимых документов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82"/>
    <w:bookmarkStart w:name="z179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83"/>
    <w:bookmarkStart w:name="z18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может быть отказано в случае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Требования к информационной безопасности: обеспечение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Структурно–функциональные единицы (далее – единиц), которые участвуют в процессе оказания государственной услуги при обращении в отдел занятости 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Последовательность действий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4"/>
    <w:bookmarkStart w:name="z18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85"/>
    <w:bookmarkStart w:name="z18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86"/>
    <w:bookmarkStart w:name="z18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для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материального обеспечения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детей-инвалидов, обучающихся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воспитывающихся на дому"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87"/>
    <w:bookmarkStart w:name="z189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1922"/>
        <w:gridCol w:w="1834"/>
        <w:gridCol w:w="1724"/>
        <w:gridCol w:w="2031"/>
        <w:gridCol w:w="1944"/>
        <w:gridCol w:w="1792"/>
      </w:tblGrid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резолюцию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дней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для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материального обеспечения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детей-инвалидов, обучающихся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воспитывающихся на дому"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89"/>
    <w:bookmarkStart w:name="z19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048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Актогайского района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декабря 2012 года N 336</w:t>
      </w:r>
    </w:p>
    <w:bookmarkEnd w:id="91"/>
    <w:bookmarkStart w:name="z193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адресной социальной помощи"</w:t>
      </w:r>
    </w:p>
    <w:bookmarkEnd w:id="92"/>
    <w:bookmarkStart w:name="z19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3"/>
    <w:bookmarkStart w:name="z19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"Назначение государственной адресной социальной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государственной адресной социальной помощи",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государственным учреждением "Отдел занятости и социальных программ Актогайского района" (далее – Уполномоченный орган), Павлодарская область, село Актогай, улица Актогай 118, телефон, факс: 8 (71841) 21-8-28, график работы с 9.00 часов до 18.30 часов, обеденный перерыв с 13.00 часов до 14.30 часов, выходные дни – суббота, воскресенье и праздничные дни, адрес электронной почты: otdzan_akt@mail.ru, прием осуществляется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акимом сельского округа по месту жительства, по адресам,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назначении государственной адресной социальной помощи,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- потребители.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потребителем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акиму сельского округа по месту жительства не позднее двадцати двух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94"/>
    <w:bookmarkStart w:name="z20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95"/>
    <w:bookmarkStart w:name="z20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 на получение адресной социальной помощи ежеквартально подтверждается представлением документов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Уполномоченный орган и акиму сельского округа Потребителю выдается –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отказывается в случаях,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Требование к информационной безопасности: обеспечение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простых действий (процедур, функций, операций) каждой единиц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6"/>
    <w:bookmarkStart w:name="z21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97"/>
    <w:bookmarkStart w:name="z21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98"/>
    <w:bookmarkStart w:name="z21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помощи"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99"/>
    <w:bookmarkStart w:name="z213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аппаратов акимов сел,</w:t>
      </w:r>
      <w:r>
        <w:br/>
      </w:r>
      <w:r>
        <w:rPr>
          <w:rFonts w:ascii="Times New Roman"/>
          <w:b/>
          <w:i w:val="false"/>
          <w:color w:val="000000"/>
        </w:rPr>
        <w:t>
сельских округов Актогайского района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1"/>
        <w:gridCol w:w="3497"/>
        <w:gridCol w:w="1992"/>
        <w:gridCol w:w="2615"/>
        <w:gridCol w:w="2003"/>
        <w:gridCol w:w="1412"/>
      </w:tblGrid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аппарата акима сельского округа
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населенного пункта
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Юридический адрес
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Контактный телефон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сайта
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Актогайского сельского округа"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 улица Абая 77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21-9-90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Ауельбекского сельского округа"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Ауельбек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Ауельбек улица Мира 9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40-2-72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Барлыбайского сельского округа"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Барлыбай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Барлыбай улица Специалистов 12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41-0-28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Баскамысского сельского округа"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Баскамыс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Баскамыс улица 1 Мая 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40-5-58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Жалаулинского сельского округа"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Жалаулы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Жалаулы улица Садовая 84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41-3-00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Жолболдинского сельского округа"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Жолболды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Жолболды улица 1 Мая 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41-1-71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Караобинского сельского округа"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Караоба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Караоба, улица Советов 13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40-1-84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8(71841) 40-1-83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Кожамжарского сельского округа"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Кожамжар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Кожамжар, переулок Садовый 4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24-0-54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8(71841) 24-2-22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Муткеновского сельского округа"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Муткенова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Муткенова улица Муткенова 1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24-6-02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8(71841) 24-5-21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Приреченского сельского округа"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Приреченск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Приреченск улица 22 Партсъезда 14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24-4-21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Разумовского сельского округа"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Андрияновка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Андрияновка улица Молодежная 2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26-2-21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8(71841) 26-2-64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Харьковского сельского округа"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Харьковка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Харьковка улица Советов 13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8(71841) 41-5-96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  <w:tr>
        <w:trPr>
          <w:trHeight w:val="30" w:hRule="atLeast"/>
        </w:trPr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Шолаксорского сельского округа"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Шолаксор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Шолаксор улица Целинная 10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8(71842) 29-2-33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</w:tbl>
    <w:bookmarkStart w:name="z21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помощи"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101"/>
    <w:bookmarkStart w:name="z215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при обращении в уполномоченный орган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207"/>
        <w:gridCol w:w="2119"/>
        <w:gridCol w:w="1944"/>
        <w:gridCol w:w="1966"/>
        <w:gridCol w:w="1900"/>
        <w:gridCol w:w="1791"/>
      </w:tblGrid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помощи"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Start w:name="z216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при обращении в аппарат акима сельского округа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0"/>
        <w:gridCol w:w="1698"/>
        <w:gridCol w:w="1496"/>
        <w:gridCol w:w="1473"/>
        <w:gridCol w:w="1721"/>
        <w:gridCol w:w="1496"/>
        <w:gridCol w:w="1564"/>
        <w:gridCol w:w="1317"/>
        <w:gridCol w:w="1385"/>
      </w:tblGrid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представленных документов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документов, подготовка проекта уведомления либо мотивированного ответа об отказе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организациионно-распорядительное решение)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документов в Уполномоченный орган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рабочих дней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колонка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помощи"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104"/>
    <w:bookmarkStart w:name="z218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в Уполномоченный орган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82169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помощи"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Start w:name="z219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в аппарат акима сельского округа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64770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Актогайского района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декабря 2012 года N 336</w:t>
      </w:r>
    </w:p>
    <w:bookmarkEnd w:id="107"/>
    <w:bookmarkStart w:name="z221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постановка на учет безработных граждан"</w:t>
      </w:r>
    </w:p>
    <w:bookmarkEnd w:id="108"/>
    <w:bookmarkStart w:name="z222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9"/>
    <w:bookmarkStart w:name="z22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"Регистрация и постановка на учет безработных граждан".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и постановка на учет безработных граждан", утвержденного 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государственным учреждением "Отдел занятости и социальных программ Актогайского района" (далее – Уполномоченный орган), Павлодарская область, село Актогай, улица Актогай 118, телефон, факс: 8 (71841) 21-8-28, график работы с 9.00 часов до 18.30 часов, обеденный перерыв с 13.00 часов до 14.30 часов, выходные дни – суббота, воскресенье и праздничные дни, адрес электронной почты: otdzan_akt@mail.ru, прием осуществляется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регистрация и постановка на учет в качестве безработного в электронном виде либо мотивированный ответ.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иностранцам, лицам без гражданства, постоянно проживающим в Республике Казахстан (далее -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 с момента сдачи потребителем необходимых документов, не позднее десяти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110"/>
    <w:bookmarkStart w:name="z231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 государственной услуги</w:t>
      </w:r>
    </w:p>
    <w:bookmarkEnd w:id="111"/>
    <w:bookmarkStart w:name="z23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для получения государственной услуги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Уполномоченным органом в предоставлении государственной услуги может быть отказано в случае,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Требование к информационной безопасности: обеспечение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– единиц), которые участвуют в процессе оказания государственной услуги при обращении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специалисты сектора занятости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комиссия по установлению статуса безработного лица, ищущего работу.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Последовательность действий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2"/>
    <w:bookmarkStart w:name="z23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13"/>
    <w:bookmarkStart w:name="z23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14"/>
    <w:bookmarkStart w:name="z24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постановка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учет безработных граждан"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 </w:t>
      </w:r>
    </w:p>
    <w:bookmarkEnd w:id="115"/>
    <w:bookmarkStart w:name="z241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структурно-функциональных единиц</w:t>
      </w:r>
    </w:p>
    <w:bookmarkEnd w:id="1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4"/>
        <w:gridCol w:w="2550"/>
        <w:gridCol w:w="2550"/>
        <w:gridCol w:w="2657"/>
        <w:gridCol w:w="2829"/>
      </w:tblGrid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сектора занятости Уполномоченного органа</w:t>
            </w:r>
          </w:p>
        </w:tc>
        <w:tc>
          <w:tcPr>
            <w:tcW w:w="2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по установлению статуса безработного лица, ищущего работу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сектора занятости Уполномоченного органа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представленных документов, принятие решения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электронной базе либо выдача мотивированного ответа об отказе в предоставлении услуги при личном обращении потребителя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о приеме документов</w:t>
            </w:r>
          </w:p>
        </w:tc>
        <w:tc>
          <w:tcPr>
            <w:tcW w:w="2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комиссии о постановке на учет либо выдача мотивированного ответа об отказе в предоставлении услуги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постановка на учет либо отказ в постановке на учет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календарных дней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4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постановка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учет безработных граждан"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 </w:t>
      </w:r>
    </w:p>
    <w:bookmarkEnd w:id="117"/>
    <w:bookmarkStart w:name="z243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81153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Актогайского района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декабря 2012 года N 336</w:t>
      </w:r>
    </w:p>
    <w:bookmarkEnd w:id="119"/>
    <w:bookmarkStart w:name="z245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
документов на инвалидов для предоставления им услуги</w:t>
      </w:r>
      <w:r>
        <w:br/>
      </w:r>
      <w:r>
        <w:rPr>
          <w:rFonts w:ascii="Times New Roman"/>
          <w:b/>
          <w:i w:val="false"/>
          <w:color w:val="000000"/>
        </w:rPr>
        <w:t>
индивидуального помощника для инвалидов первой группы,</w:t>
      </w:r>
      <w:r>
        <w:br/>
      </w:r>
      <w:r>
        <w:rPr>
          <w:rFonts w:ascii="Times New Roman"/>
          <w:b/>
          <w:i w:val="false"/>
          <w:color w:val="000000"/>
        </w:rPr>
        <w:t>
имеющих затруднение в передвижении, и специалиста</w:t>
      </w:r>
      <w:r>
        <w:br/>
      </w:r>
      <w:r>
        <w:rPr>
          <w:rFonts w:ascii="Times New Roman"/>
          <w:b/>
          <w:i w:val="false"/>
          <w:color w:val="000000"/>
        </w:rPr>
        <w:t>
жестового языка для инвалидов по слуху"</w:t>
      </w:r>
    </w:p>
    <w:bookmarkEnd w:id="120"/>
    <w:bookmarkStart w:name="z246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1"/>
    <w:bookmarkStart w:name="z24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государственным учреждением "Отдел занятости и социальных программ Актогайского района" (далее – Уполномоченный орган), Павлодарская область, село Актогай, улица Актогай 118, телефон, факс: 8 (71841) 21-8-28, график работы с 9.00 часов до 18.30 часов, обеденный перерыв с 13.00 часов до 14.30 часов, выходные дни – суббота, воскресенье и праздничные дни, адрес электронной почты: otdzan_akt@mail.ru, прием осуществляется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проживающих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потребителем необходимых документов десять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услугой, оказываемой на месте в день обращения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122"/>
    <w:bookmarkStart w:name="z255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123"/>
    <w:bookmarkStart w:name="z25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может быть отказано в случае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Требования к информационной безопасности обеспечения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заведующий сектором по социальным программам;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Последовательность действий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4"/>
    <w:bookmarkStart w:name="z262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25"/>
    <w:bookmarkStart w:name="z26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26"/>
    <w:bookmarkStart w:name="z26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 им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индивидуального помощника для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инвалидов первой группы, имеющих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затруднение в передвижении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 жестового языка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инвалидов по слуху"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 </w:t>
      </w:r>
    </w:p>
    <w:bookmarkEnd w:id="127"/>
    <w:bookmarkStart w:name="z265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структурно-функциональной единицы</w:t>
      </w:r>
    </w:p>
    <w:bookmarkEnd w:id="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"/>
        <w:gridCol w:w="2258"/>
        <w:gridCol w:w="2152"/>
        <w:gridCol w:w="2515"/>
        <w:gridCol w:w="2023"/>
        <w:gridCol w:w="2196"/>
      </w:tblGrid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по социальным программам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регистрация представленных потребителем документов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документов. Составление списков потребителей услуг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Список потребителей услуг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документов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6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 им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индивидуального помощника для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инвалидов первой группы, имеющих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затруднение в передвижении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 жестового языка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инвалидов по слуху"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 </w:t>
      </w:r>
    </w:p>
    <w:bookmarkEnd w:id="129"/>
    <w:bookmarkStart w:name="z267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83693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Актогайского района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декабря 2012 года N 336</w:t>
      </w:r>
    </w:p>
    <w:bookmarkEnd w:id="131"/>
    <w:bookmarkStart w:name="z269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
для предоставления им кресла-коляски"</w:t>
      </w:r>
    </w:p>
    <w:bookmarkEnd w:id="132"/>
    <w:bookmarkStart w:name="z270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3"/>
    <w:bookmarkStart w:name="z27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"Оформление документов на инвалидов для предоставления им кресла-коляски".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инвалидов для предоставления им кресла-коляски",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государственным учреждением "Отдел занятости и социальных программ Актогайского района" (далее – Уполномоченный орган), Павлодарская область, село Актогай, улица Актогай 118, телефон, факс: 8 (71841) 21-8-28, график работы с 9.00 часов до 18.30 часов, обеденный перерыв с 13.00 часов до 14.30 часов, выходные дни – суббота, воскресенье и праздничные дни, адрес электронной почты: otdzan_akt@mail.ru, прием осуществляется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инвалидов для предоставления им кресла-коляски,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Потребителем необходимых документов десять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услугой, оказываемой на месте в день обращения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134"/>
    <w:bookmarkStart w:name="z279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35"/>
    <w:bookmarkStart w:name="z28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для предоставления кресло-коляски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может быть отказано в случае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Требования к информационной безопасности: обеспечение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единиц), которые участвуют в процессе оказания государственной услуги при обращении в отдел занятости 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главный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заведующий сектором социальных программ;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Последовательность действий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и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6"/>
    <w:bookmarkStart w:name="z286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37"/>
    <w:bookmarkStart w:name="z28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38"/>
    <w:bookmarkStart w:name="z28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  </w:t>
      </w:r>
    </w:p>
    <w:bookmarkEnd w:id="139"/>
    <w:bookmarkStart w:name="z289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</w:t>
      </w:r>
    </w:p>
    <w:bookmarkEnd w:id="1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"/>
        <w:gridCol w:w="1949"/>
        <w:gridCol w:w="1818"/>
        <w:gridCol w:w="1928"/>
        <w:gridCol w:w="1818"/>
        <w:gridCol w:w="1730"/>
        <w:gridCol w:w="1841"/>
      </w:tblGrid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социальных программ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9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  </w:t>
      </w:r>
    </w:p>
    <w:bookmarkEnd w:id="141"/>
    <w:bookmarkStart w:name="z291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7216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Актогайского района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декабря 2012 года N 336</w:t>
      </w:r>
    </w:p>
    <w:bookmarkEnd w:id="143"/>
    <w:bookmarkStart w:name="z293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инвалидов для обеспечения их санаторно-курортным лечением"</w:t>
      </w:r>
    </w:p>
    <w:bookmarkEnd w:id="144"/>
    <w:bookmarkStart w:name="z294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5"/>
    <w:bookmarkStart w:name="z29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"Оформление документов на инвалидов для обеспечения их санаторно-курортным лечением".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инвалидов для обеспечения их санаторно-курортным лечением",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государственным учреждением "Отдел занятости и социальных программ Актогайского района" (далее – Уполномоченный орган), Павлодарская область, село Актогай, улица Актогай 118, телефон, факс: 8 (71841) 21-8-28, график работы с 9.00 часов до 18.30 часов, обеденный перерыв с 13.00 часов до 14.30 часов, выходные дни – суббота, воскресенье и праздничные дни, адрес электронной почты: otdzan_akt@mail.ru, прием осуществляется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инвалидов для обеспечения их санаторно-курортным лечением,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и детьми-инвалидами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потребителем необходимых документов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146"/>
    <w:bookmarkStart w:name="z303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47"/>
    <w:bookmarkStart w:name="z30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может быть отказано в случае, предусмотренном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Требования к информационной безопасности: обеспечение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единиц), которые участвуют в процессе оказания государственной услуги при обращении в отдел занятости 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главный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заведующий сектором социальных программ;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Последовательность действий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8"/>
    <w:bookmarkStart w:name="z310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49"/>
    <w:bookmarkStart w:name="z31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50"/>
    <w:bookmarkStart w:name="z31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обеспечения их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санаторно-курортным лечением"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151"/>
    <w:bookmarkStart w:name="z313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1880"/>
        <w:gridCol w:w="2100"/>
        <w:gridCol w:w="2078"/>
        <w:gridCol w:w="1925"/>
        <w:gridCol w:w="1881"/>
        <w:gridCol w:w="1882"/>
      </w:tblGrid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социальных программ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день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обеспечения их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санаторно-курортным лечением"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153"/>
    <w:bookmarkStart w:name="z315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9629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Актогайского района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декабря 2012 года N 336</w:t>
      </w:r>
    </w:p>
    <w:bookmarkEnd w:id="155"/>
    <w:bookmarkStart w:name="z317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социальное обслуживание в государственных и</w:t>
      </w:r>
      <w:r>
        <w:br/>
      </w:r>
      <w:r>
        <w:rPr>
          <w:rFonts w:ascii="Times New Roman"/>
          <w:b/>
          <w:i w:val="false"/>
          <w:color w:val="000000"/>
        </w:rPr>
        <w:t>
негосударственных медико-социальных учреждениях</w:t>
      </w:r>
      <w:r>
        <w:br/>
      </w:r>
      <w:r>
        <w:rPr>
          <w:rFonts w:ascii="Times New Roman"/>
          <w:b/>
          <w:i w:val="false"/>
          <w:color w:val="000000"/>
        </w:rPr>
        <w:t>
(организациях), предоставляющих услуги за счет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бюджетных средств"</w:t>
      </w:r>
    </w:p>
    <w:bookmarkEnd w:id="156"/>
    <w:bookmarkStart w:name="z318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7"/>
    <w:bookmarkStart w:name="z31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государственным учреждением "Отдел занятости и социальных программ Актогайского района" (далее – Уполномоченный орган), Павлодарская область, село Актогай, улица Актогай 118, телефон, факс: 8 (71841) 21-8-28, график работы с 9.00 часов до 18.30 часов, обеденный перерыв с 13.00 часов до 14.30 часов, выходные дни – суббота, воскресенье и праздничные дни, адрес электронной почты: otdzan_akt@mail.ru, прием осуществляется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отделом Актогайского района филиала Республиканского государственного предприятия "Центр обслуживания населения" по Павлодарской области" (далее – Центр), Павлодарская область, село Актогай, улица Абая, 72, телефон (8-718-41), с 9.00 часов до 19.00 часов, без перерыва на обед, выходные дни - воскресенье и праздничные дни, адрес электронной почты: aktogai.con@ mail.ru, прием осуществляется в порядке "электронной" очереди.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выдача уведомления потребителю об оформлении документов на оказание социального обслуживания в государственных и негосударственных медико-социальных учреждениях (организациях),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психоневрологическими патологиями или детям-инвалидам с нарушениями функций опорно-двигательного аппарата;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Потребителем необходимых документов в течение семнадцати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 не может превышать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158"/>
    <w:bookmarkStart w:name="z327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59"/>
    <w:bookmarkStart w:name="z32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– талон с указанием даты регистрации и получения потребителем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может быть отказано в случае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Требование к информационной безопасности: обеспечение сохранности, защиты и конфиденциальности 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Последовательность действий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0"/>
    <w:bookmarkStart w:name="z334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61"/>
    <w:bookmarkStart w:name="z33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62"/>
    <w:bookmarkStart w:name="z33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в государственных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учреждениях (организациях),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предоставляющих услуги за счет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163"/>
    <w:bookmarkStart w:name="z337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"/>
        <w:gridCol w:w="1915"/>
        <w:gridCol w:w="2156"/>
        <w:gridCol w:w="1959"/>
        <w:gridCol w:w="2135"/>
        <w:gridCol w:w="1938"/>
        <w:gridCol w:w="2026"/>
      </w:tblGrid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рабочих  дней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3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в государственных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учреждениях (организациях),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предоставляющих услуги за счет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11 декабря 2012 года N 336   </w:t>
      </w:r>
    </w:p>
    <w:bookmarkEnd w:id="165"/>
    <w:bookmarkStart w:name="z339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82296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