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e84" w14:textId="c271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декабря 2012 года N 1715/27. Зарегистрировано Департаментом юстиции Павлодарской области 18 января 2013 года N 3364.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города Павлодара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дубликатов документов об образовании"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- государственная услуга) оказывается организациями основного среднего, общего среднего образования (далее – организации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дубликат документа об образовании либо мотивированный письменный ответ об отказе в предоставлении государственной услуги.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ежедневно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законами Республики Казахстан.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859"/>
        <w:gridCol w:w="1903"/>
        <w:gridCol w:w="1860"/>
        <w:gridCol w:w="1816"/>
        <w:gridCol w:w="1774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234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дубликата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дубликата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образовании,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 потребителю,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календарных дней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действий структурно-функциональных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40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(далее – организация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гражданам Республики Казахстан в возрасте 7-18 лет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приказ организации образования о зачислении в организацию образования, либо мотивированный письменный ответ об отказе в предоставлении государственной услуги.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города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услуги, получателю государственной услуги делопроизводителем организации образования выдается расписка о приеме необходимых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законами Республики Казахстан.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образования"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 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874"/>
        <w:gridCol w:w="1852"/>
        <w:gridCol w:w="1701"/>
        <w:gridCol w:w="1896"/>
        <w:gridCol w:w="1875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потока, работ)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66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42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с прилагаемыми документами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 либо мотивированного письменного ответа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41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  документов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129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 оказываемой государственной услуги (приказ о зачислении в организацию образования) - не более 3 месяцев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общеобразовательным программам начального,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   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структурно-функциональных единиц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3312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(далее – организация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оказания государственной услуги являются приказ организации образования об организации индивидуального бесплатного обучения на дому, либо мотивированный письменный ответ об отказе в предоставлении услуги.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 с 8.00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организацию образования представляются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потребителю выдается расписка о приеме необходимых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законами Республики Казахстан.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 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015"/>
        <w:gridCol w:w="1928"/>
        <w:gridCol w:w="1798"/>
        <w:gridCol w:w="1777"/>
        <w:gridCol w:w="1647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потока, работ)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прилагаемыми документами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подготовка проекта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об организации обучения на дому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организации обучения на дому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 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775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43"/>
    <w:bookmarkStart w:name="z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 организациях основного среднего, общего среднего образования"</w:t>
      </w:r>
    </w:p>
    <w:bookmarkEnd w:id="44"/>
    <w:bookmarkStart w:name="z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разрешений на обучение в форме экстерната в организациях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на подведомственной территории,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государственным учреждением "Отдел образования города Павлодара"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организацией образования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организаций образования, которые определяются по указанию отдела образования,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</w:p>
    <w:bookmarkEnd w:id="46"/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на обучение в форме экстерната регистрируется организацией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9"/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государственной услуги, в порядке, установленном законами Республики Казахстан.</w:t>
      </w:r>
    </w:p>
    <w:bookmarkEnd w:id="50"/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форме экстерната в организациях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 </w:t>
      </w:r>
    </w:p>
    <w:bookmarkEnd w:id="51"/>
    <w:bookmarkStart w:name="z1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структурно-функциональных единиц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953"/>
        <w:gridCol w:w="51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от получателя необходимых документов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</w:tbl>
    <w:bookmarkStart w:name="z1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форме экстерната в организациях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  </w:t>
      </w:r>
    </w:p>
    <w:bookmarkEnd w:id="53"/>
    <w:bookmarkStart w:name="z1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действий структурно-функциональных единиц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937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55"/>
    <w:bookmarkStart w:name="z1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56"/>
    <w:bookmarkStart w:name="z1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(далее-государственная услуга) оказывается организациями дополнительного образования, реализующими образовательные учебные программы дополнительного образования для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расположена на стендах организаций дополнительного образования, а также на официальном сайте отдела образования города Павлодара www.goo.kz.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либо мотивированный ответ об отказе в предоставлении государственной услуги.</w:t>
      </w:r>
    </w:p>
    <w:bookmarkEnd w:id="58"/>
    <w:bookmarkStart w:name="z12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в возрасте от 3 до 18 лет (далее-получатель).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13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государственной услуги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получателю необходимо представить в организацию дополнительного образования детей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 в соответствии с установленным графиком работы с 9.00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сдаются в кабинет лица, ответственного за оказанием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выдается расписка о приеме документов,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Способом доставки информации о результате оказанной государственной услуги является личное обращение получателя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результатами государственной услуги получатель вправе обжаловать результат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1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 несут ответственность за принимаемые ими решения и действия (бездействие) в ходе оказания государственных услуг, в порядке, установленном законами Республики Казахстан.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 детей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 </w:t>
      </w:r>
    </w:p>
    <w:bookmarkEnd w:id="65"/>
    <w:bookmarkStart w:name="z1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взаимодействия структурных функциональных единиц с указанием срока выполнения каждой единицы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2197"/>
        <w:gridCol w:w="2198"/>
        <w:gridCol w:w="2412"/>
        <w:gridCol w:w="2370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процедур, операции) и их описание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заявления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руководителем дополнительного образования ответственного исполнителя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детей либо ответа об отказе в оказании государственной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детей, либо подписание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детей либо письменный ответ об отказе в предоставлении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детей либо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 дней для детских музыкальных, художественных школ, школ искусств и спортивных школ)</w:t>
            </w:r>
          </w:p>
        </w:tc>
      </w:tr>
    </w:tbl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 детей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  </w:t>
      </w:r>
    </w:p>
    <w:bookmarkEnd w:id="67"/>
    <w:bookmarkStart w:name="z14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логической последовательностью административных действий и единиц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3566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69"/>
    <w:bookmarkStart w:name="z1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70"/>
    <w:bookmarkStart w:name="z15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предоставляется отдельным категориям обучающихся и воспитанников государственных учреждений образования (далее – получатель),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стендах, расположенных в организациях образования и интернет-ресурсах отдела образования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</w:p>
    <w:bookmarkEnd w:id="72"/>
    <w:bookmarkStart w:name="z15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 13.00 до 14.30 часов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общеобразовательных школ, находящихся в ведении местного исполнительного органа города Павлодара,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End w:id="74"/>
    <w:bookmarkStart w:name="z16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75"/>
    <w:bookmarkStart w:name="z1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общеобразовательную школу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 для получения государственной услуги размещается в фойе общеобразовательной школы, также находится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государственной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Доставка результата государственной услуги получателю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государственной услуги получатель вправе обжаловать результат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7"/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 </w:t>
      </w:r>
    </w:p>
    <w:bookmarkEnd w:id="79"/>
    <w:bookmarkStart w:name="z1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единиц с указанием срока выполнения каждой единицы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81"/>
        <w:gridCol w:w="1838"/>
        <w:gridCol w:w="1686"/>
        <w:gridCol w:w="1882"/>
        <w:gridCol w:w="1840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процедур, операции) и их описание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документов, регистрация в журнале входящих документов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директором ответственного исполнителя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мотивированный ответ об отказе в предоставлении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и подписание справки, либо мотивированный ответ об отказе в предоставлении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регистрация справки,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мотивированный ответ об отказе в предоставлении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 справка либо мотивированный ответ об отказе в предоставлении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услуги получателю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документов получателем</w:t>
            </w:r>
          </w:p>
        </w:tc>
      </w:tr>
    </w:tbl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 </w:t>
      </w:r>
    </w:p>
    <w:bookmarkEnd w:id="81"/>
    <w:bookmarkStart w:name="z1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логической последовательностью административных действий и единиц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4201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1715/27</w:t>
      </w:r>
    </w:p>
    <w:bookmarkEnd w:id="83"/>
    <w:bookmarkStart w:name="z17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 малообеспеченных семей в загородных и пришкольных лагерях"</w:t>
      </w:r>
    </w:p>
    <w:bookmarkEnd w:id="84"/>
    <w:bookmarkStart w:name="z18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организациями образования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стендах, расположенных в организациях образования, и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за счет местного и республиканского бюджета.</w:t>
      </w:r>
    </w:p>
    <w:bookmarkEnd w:id="86"/>
    <w:bookmarkStart w:name="z1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7"/>
    <w:bookmarkStart w:name="z1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отдела образования и организаций среднего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календарного года в соответствии с установленным графиком работы отдела образования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</w:p>
    <w:bookmarkEnd w:id="88"/>
    <w:bookmarkStart w:name="z1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государственной услуги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предоставляет в организацию образования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услуги, получателю выдается расписка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1"/>
    <w:bookmarkStart w:name="z2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установленном законами Республики Казахстан.</w:t>
      </w:r>
    </w:p>
    <w:bookmarkEnd w:id="92"/>
    <w:bookmarkStart w:name="z2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отдыха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 семей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  </w:t>
      </w:r>
    </w:p>
    <w:bookmarkEnd w:id="93"/>
    <w:bookmarkStart w:name="z2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каждой единицы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856"/>
        <w:gridCol w:w="1856"/>
        <w:gridCol w:w="1986"/>
        <w:gridCol w:w="1769"/>
        <w:gridCol w:w="174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с прилагаемыми документами. Выдача расписки о получении документов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директором организации определение ответственного исполнителя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проверка документов, подготовка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направления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направление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письменный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дней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дней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bookmarkStart w:name="z2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отдыха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 семей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1715/27     </w:t>
      </w:r>
    </w:p>
    <w:bookmarkEnd w:id="95"/>
    <w:bookmarkStart w:name="z2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логической последовательностью административных действий и единиц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83312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